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D4FCF" w14:textId="77777777" w:rsidR="00C7487E" w:rsidRPr="00A022F3" w:rsidRDefault="00C7487E" w:rsidP="00C7487E">
      <w:pPr>
        <w:pStyle w:val="2c"/>
        <w:tabs>
          <w:tab w:val="left" w:leader="underscore" w:pos="1627"/>
        </w:tabs>
        <w:spacing w:line="240" w:lineRule="auto"/>
        <w:ind w:left="6095" w:right="200"/>
        <w:jc w:val="both"/>
        <w:rPr>
          <w:sz w:val="22"/>
          <w:szCs w:val="22"/>
        </w:rPr>
      </w:pPr>
      <w:r w:rsidRPr="00A022F3">
        <w:rPr>
          <w:sz w:val="22"/>
          <w:szCs w:val="22"/>
        </w:rPr>
        <w:t>УТВЕРЖДАЮ</w:t>
      </w:r>
    </w:p>
    <w:p w14:paraId="131B5CC4" w14:textId="77777777" w:rsidR="00C7487E" w:rsidRPr="00A022F3" w:rsidRDefault="00C7487E" w:rsidP="00C7487E">
      <w:pPr>
        <w:pStyle w:val="2c"/>
        <w:tabs>
          <w:tab w:val="left" w:leader="underscore" w:pos="1627"/>
        </w:tabs>
        <w:spacing w:line="240" w:lineRule="auto"/>
        <w:ind w:left="6095" w:right="200"/>
        <w:jc w:val="both"/>
        <w:rPr>
          <w:sz w:val="22"/>
          <w:szCs w:val="22"/>
        </w:rPr>
      </w:pPr>
      <w:r w:rsidRPr="00A022F3">
        <w:rPr>
          <w:sz w:val="22"/>
          <w:szCs w:val="22"/>
        </w:rPr>
        <w:t>Председатель закупочной комиссии</w:t>
      </w:r>
    </w:p>
    <w:p w14:paraId="1BC29742" w14:textId="60BD292F" w:rsidR="00C7487E" w:rsidRPr="00A022F3" w:rsidRDefault="00924E85" w:rsidP="00C7487E">
      <w:pPr>
        <w:pStyle w:val="2c"/>
        <w:tabs>
          <w:tab w:val="left" w:leader="underscore" w:pos="1627"/>
        </w:tabs>
        <w:spacing w:line="240" w:lineRule="auto"/>
        <w:ind w:left="6095" w:right="200"/>
        <w:jc w:val="both"/>
        <w:rPr>
          <w:sz w:val="22"/>
          <w:szCs w:val="22"/>
        </w:rPr>
      </w:pPr>
      <w:r w:rsidRPr="00A022F3">
        <w:rPr>
          <w:sz w:val="22"/>
          <w:szCs w:val="22"/>
        </w:rPr>
        <w:t>АО</w:t>
      </w:r>
      <w:r w:rsidR="00C7487E" w:rsidRPr="00A022F3">
        <w:rPr>
          <w:sz w:val="22"/>
          <w:szCs w:val="22"/>
        </w:rPr>
        <w:t xml:space="preserve"> «Волгоградоблэлектро»</w:t>
      </w:r>
    </w:p>
    <w:p w14:paraId="13318078" w14:textId="77777777" w:rsidR="00C7487E" w:rsidRPr="00A022F3" w:rsidRDefault="00C7487E" w:rsidP="00C7487E">
      <w:pPr>
        <w:pStyle w:val="2c"/>
        <w:tabs>
          <w:tab w:val="left" w:leader="underscore" w:pos="1627"/>
        </w:tabs>
        <w:spacing w:line="240" w:lineRule="auto"/>
        <w:ind w:left="6095" w:right="200"/>
        <w:jc w:val="both"/>
        <w:rPr>
          <w:sz w:val="22"/>
          <w:szCs w:val="22"/>
        </w:rPr>
      </w:pPr>
    </w:p>
    <w:p w14:paraId="6D1A25A0" w14:textId="77777777" w:rsidR="00C7487E" w:rsidRPr="00A022F3" w:rsidRDefault="00C7487E" w:rsidP="00C7487E">
      <w:pPr>
        <w:pStyle w:val="2c"/>
        <w:tabs>
          <w:tab w:val="left" w:leader="underscore" w:pos="1627"/>
        </w:tabs>
        <w:spacing w:line="240" w:lineRule="auto"/>
        <w:ind w:left="6095" w:right="200"/>
        <w:jc w:val="both"/>
        <w:rPr>
          <w:sz w:val="22"/>
          <w:szCs w:val="22"/>
        </w:rPr>
      </w:pPr>
      <w:r w:rsidRPr="00A022F3">
        <w:rPr>
          <w:sz w:val="22"/>
          <w:szCs w:val="22"/>
        </w:rPr>
        <w:t xml:space="preserve">____________Н.М. Касьян </w:t>
      </w:r>
    </w:p>
    <w:p w14:paraId="1F226782" w14:textId="7AB4E811" w:rsidR="00C7487E" w:rsidRPr="00A022F3" w:rsidRDefault="00C7487E" w:rsidP="00C7487E">
      <w:pPr>
        <w:pStyle w:val="2c"/>
        <w:shd w:val="clear" w:color="auto" w:fill="auto"/>
        <w:tabs>
          <w:tab w:val="left" w:leader="underscore" w:pos="6097"/>
          <w:tab w:val="left" w:leader="underscore" w:pos="7719"/>
        </w:tabs>
        <w:spacing w:line="240" w:lineRule="auto"/>
        <w:ind w:left="6095"/>
        <w:rPr>
          <w:sz w:val="22"/>
          <w:szCs w:val="22"/>
        </w:rPr>
      </w:pPr>
      <w:r w:rsidRPr="00A022F3">
        <w:rPr>
          <w:sz w:val="22"/>
          <w:szCs w:val="22"/>
        </w:rPr>
        <w:t>«____» ______________</w:t>
      </w:r>
      <w:r w:rsidR="00682735" w:rsidRPr="00A022F3">
        <w:rPr>
          <w:sz w:val="22"/>
          <w:szCs w:val="22"/>
        </w:rPr>
        <w:t>2024</w:t>
      </w:r>
      <w:r w:rsidRPr="00A022F3">
        <w:rPr>
          <w:sz w:val="22"/>
          <w:szCs w:val="22"/>
        </w:rPr>
        <w:t>г.</w:t>
      </w:r>
    </w:p>
    <w:p w14:paraId="05E9ADC9" w14:textId="77777777" w:rsidR="00C7487E" w:rsidRPr="00A022F3" w:rsidRDefault="00C7487E" w:rsidP="00C7487E">
      <w:pPr>
        <w:pStyle w:val="2e"/>
        <w:keepNext/>
        <w:keepLines/>
        <w:shd w:val="clear" w:color="auto" w:fill="auto"/>
        <w:spacing w:before="0" w:after="19" w:line="490" w:lineRule="exact"/>
        <w:jc w:val="center"/>
        <w:rPr>
          <w:sz w:val="22"/>
        </w:rPr>
      </w:pPr>
      <w:bookmarkStart w:id="0" w:name="bookmark0"/>
      <w:r w:rsidRPr="00A022F3">
        <w:rPr>
          <w:sz w:val="22"/>
        </w:rPr>
        <w:t xml:space="preserve"> </w:t>
      </w:r>
    </w:p>
    <w:p w14:paraId="70BCBD67" w14:textId="77777777" w:rsidR="00C7487E" w:rsidRPr="00A022F3" w:rsidRDefault="00C7487E" w:rsidP="00C7487E">
      <w:pPr>
        <w:pStyle w:val="2e"/>
        <w:keepNext/>
        <w:keepLines/>
        <w:shd w:val="clear" w:color="auto" w:fill="auto"/>
        <w:spacing w:before="0" w:after="19" w:line="490" w:lineRule="exact"/>
        <w:jc w:val="center"/>
        <w:rPr>
          <w:sz w:val="22"/>
        </w:rPr>
      </w:pPr>
    </w:p>
    <w:p w14:paraId="13BAF9E7" w14:textId="77777777" w:rsidR="00C7487E" w:rsidRPr="00A022F3" w:rsidRDefault="00C7487E" w:rsidP="00C7487E">
      <w:pPr>
        <w:pStyle w:val="2e"/>
        <w:keepNext/>
        <w:keepLines/>
        <w:shd w:val="clear" w:color="auto" w:fill="auto"/>
        <w:spacing w:before="0" w:after="19" w:line="490" w:lineRule="exact"/>
        <w:jc w:val="center"/>
        <w:rPr>
          <w:sz w:val="22"/>
        </w:rPr>
      </w:pPr>
    </w:p>
    <w:p w14:paraId="0711D289" w14:textId="77777777" w:rsidR="00C7487E" w:rsidRPr="00A022F3" w:rsidRDefault="00C7487E" w:rsidP="00C7487E">
      <w:pPr>
        <w:pStyle w:val="2e"/>
        <w:keepNext/>
        <w:keepLines/>
        <w:shd w:val="clear" w:color="auto" w:fill="auto"/>
        <w:spacing w:before="0" w:after="19" w:line="490" w:lineRule="exact"/>
        <w:jc w:val="center"/>
        <w:rPr>
          <w:sz w:val="22"/>
        </w:rPr>
      </w:pPr>
    </w:p>
    <w:p w14:paraId="51C68D69" w14:textId="77777777" w:rsidR="00C7487E" w:rsidRPr="00A022F3" w:rsidRDefault="00C7487E" w:rsidP="00C7487E">
      <w:pPr>
        <w:pStyle w:val="2e"/>
        <w:keepNext/>
        <w:keepLines/>
        <w:shd w:val="clear" w:color="auto" w:fill="auto"/>
        <w:spacing w:before="0" w:after="19" w:line="490" w:lineRule="exact"/>
        <w:jc w:val="center"/>
        <w:rPr>
          <w:rFonts w:ascii="Times New Roman" w:hAnsi="Times New Roman" w:cs="Times New Roman"/>
          <w:sz w:val="22"/>
        </w:rPr>
      </w:pPr>
      <w:r w:rsidRPr="00A022F3">
        <w:rPr>
          <w:rFonts w:ascii="Times New Roman" w:hAnsi="Times New Roman" w:cs="Times New Roman"/>
          <w:sz w:val="22"/>
        </w:rPr>
        <w:t>ДОКУМЕНТАЦИЯ</w:t>
      </w:r>
      <w:bookmarkEnd w:id="0"/>
    </w:p>
    <w:p w14:paraId="492BE576" w14:textId="3AB90C4A" w:rsidR="00C7487E" w:rsidRPr="00A022F3" w:rsidRDefault="00C7487E" w:rsidP="00C7487E">
      <w:pPr>
        <w:widowControl w:val="0"/>
        <w:tabs>
          <w:tab w:val="left" w:pos="0"/>
        </w:tabs>
        <w:jc w:val="center"/>
        <w:outlineLvl w:val="0"/>
        <w:rPr>
          <w:b/>
          <w:sz w:val="22"/>
          <w:szCs w:val="22"/>
          <w:lang w:eastAsia="x-none"/>
        </w:rPr>
      </w:pPr>
      <w:r w:rsidRPr="00A022F3">
        <w:rPr>
          <w:b/>
          <w:sz w:val="22"/>
          <w:szCs w:val="22"/>
          <w:lang w:eastAsia="x-none"/>
        </w:rPr>
        <w:t xml:space="preserve">о проведении открытого запроса оферт </w:t>
      </w:r>
      <w:r w:rsidR="00380D64" w:rsidRPr="00A022F3">
        <w:rPr>
          <w:b/>
          <w:bCs/>
          <w:sz w:val="22"/>
          <w:szCs w:val="22"/>
        </w:rPr>
        <w:t>по выбору поставщика</w:t>
      </w:r>
      <w:r w:rsidR="009B3F38" w:rsidRPr="00A022F3">
        <w:rPr>
          <w:b/>
          <w:bCs/>
          <w:sz w:val="22"/>
          <w:szCs w:val="22"/>
        </w:rPr>
        <w:t xml:space="preserve"> </w:t>
      </w:r>
      <w:r w:rsidR="00380D64" w:rsidRPr="00A022F3">
        <w:rPr>
          <w:b/>
          <w:bCs/>
          <w:sz w:val="22"/>
          <w:szCs w:val="22"/>
        </w:rPr>
        <w:t>на право заключения договора поставки товара</w:t>
      </w:r>
      <w:r w:rsidR="009B3F38" w:rsidRPr="00A022F3">
        <w:rPr>
          <w:b/>
          <w:bCs/>
          <w:sz w:val="22"/>
          <w:szCs w:val="22"/>
        </w:rPr>
        <w:t xml:space="preserve"> </w:t>
      </w:r>
      <w:r w:rsidR="00380D64" w:rsidRPr="00A022F3">
        <w:rPr>
          <w:b/>
          <w:bCs/>
          <w:sz w:val="22"/>
          <w:szCs w:val="22"/>
        </w:rPr>
        <w:t>(</w:t>
      </w:r>
      <w:r w:rsidR="009B3F38" w:rsidRPr="00A022F3">
        <w:rPr>
          <w:b/>
          <w:bCs/>
          <w:sz w:val="22"/>
          <w:szCs w:val="22"/>
        </w:rPr>
        <w:t>трансформаторные подстанции</w:t>
      </w:r>
      <w:r w:rsidR="00380D64" w:rsidRPr="00A022F3">
        <w:rPr>
          <w:b/>
          <w:bCs/>
          <w:sz w:val="22"/>
          <w:szCs w:val="22"/>
        </w:rPr>
        <w:t xml:space="preserve">) </w:t>
      </w:r>
      <w:r w:rsidRPr="00A022F3">
        <w:rPr>
          <w:b/>
          <w:sz w:val="22"/>
          <w:szCs w:val="22"/>
          <w:lang w:eastAsia="x-none"/>
        </w:rPr>
        <w:t xml:space="preserve">для нужд </w:t>
      </w:r>
      <w:r w:rsidR="00924E85" w:rsidRPr="00A022F3">
        <w:rPr>
          <w:b/>
          <w:sz w:val="22"/>
          <w:szCs w:val="22"/>
          <w:lang w:eastAsia="x-none"/>
        </w:rPr>
        <w:t>АО</w:t>
      </w:r>
      <w:r w:rsidRPr="00A022F3">
        <w:rPr>
          <w:b/>
          <w:sz w:val="22"/>
          <w:szCs w:val="22"/>
          <w:lang w:eastAsia="x-none"/>
        </w:rPr>
        <w:t xml:space="preserve"> «Волгоградоблэлектро»</w:t>
      </w:r>
    </w:p>
    <w:p w14:paraId="340EC46C" w14:textId="77777777" w:rsidR="00C7487E" w:rsidRPr="00A022F3" w:rsidRDefault="00C7487E" w:rsidP="00C7487E">
      <w:pPr>
        <w:pStyle w:val="2e"/>
        <w:keepNext/>
        <w:keepLines/>
        <w:shd w:val="clear" w:color="auto" w:fill="auto"/>
        <w:spacing w:before="0" w:after="19" w:line="490" w:lineRule="exact"/>
        <w:jc w:val="center"/>
        <w:rPr>
          <w:rFonts w:ascii="Times New Roman" w:hAnsi="Times New Roman" w:cs="Times New Roman"/>
          <w:sz w:val="22"/>
        </w:rPr>
      </w:pPr>
    </w:p>
    <w:p w14:paraId="359233EF" w14:textId="77777777" w:rsidR="00C7487E" w:rsidRPr="00A022F3" w:rsidRDefault="00C7487E" w:rsidP="00C7487E">
      <w:pPr>
        <w:widowControl w:val="0"/>
        <w:jc w:val="center"/>
        <w:rPr>
          <w:sz w:val="22"/>
          <w:szCs w:val="22"/>
        </w:rPr>
      </w:pPr>
    </w:p>
    <w:p w14:paraId="44DF235A" w14:textId="77777777" w:rsidR="00C7487E" w:rsidRPr="00A022F3" w:rsidRDefault="00C7487E" w:rsidP="00C7487E">
      <w:pPr>
        <w:widowControl w:val="0"/>
        <w:jc w:val="center"/>
        <w:rPr>
          <w:sz w:val="22"/>
          <w:szCs w:val="22"/>
        </w:rPr>
      </w:pPr>
    </w:p>
    <w:p w14:paraId="3F5C1122" w14:textId="77777777" w:rsidR="00C7487E" w:rsidRPr="00A022F3" w:rsidRDefault="00C7487E" w:rsidP="00C7487E">
      <w:pPr>
        <w:widowControl w:val="0"/>
        <w:jc w:val="center"/>
        <w:rPr>
          <w:caps/>
          <w:sz w:val="22"/>
          <w:szCs w:val="22"/>
        </w:rPr>
      </w:pPr>
    </w:p>
    <w:p w14:paraId="4A0A0C3C" w14:textId="77777777" w:rsidR="00C7487E" w:rsidRPr="00A022F3" w:rsidRDefault="00C7487E" w:rsidP="00C7487E">
      <w:pPr>
        <w:widowControl w:val="0"/>
        <w:jc w:val="center"/>
        <w:rPr>
          <w:sz w:val="22"/>
          <w:szCs w:val="22"/>
        </w:rPr>
      </w:pPr>
    </w:p>
    <w:p w14:paraId="7E842D30" w14:textId="77777777" w:rsidR="00C7487E" w:rsidRPr="00A022F3" w:rsidRDefault="00C7487E" w:rsidP="00C7487E">
      <w:pPr>
        <w:widowControl w:val="0"/>
        <w:jc w:val="center"/>
        <w:rPr>
          <w:sz w:val="22"/>
          <w:szCs w:val="22"/>
        </w:rPr>
      </w:pPr>
    </w:p>
    <w:p w14:paraId="2FC69103" w14:textId="77777777" w:rsidR="00C7487E" w:rsidRPr="00A022F3" w:rsidRDefault="00C7487E" w:rsidP="00C7487E">
      <w:pPr>
        <w:widowControl w:val="0"/>
        <w:jc w:val="center"/>
        <w:rPr>
          <w:sz w:val="22"/>
          <w:szCs w:val="22"/>
        </w:rPr>
      </w:pPr>
    </w:p>
    <w:p w14:paraId="6FB5DC41" w14:textId="77777777" w:rsidR="00C7487E" w:rsidRPr="00A022F3" w:rsidRDefault="00C7487E" w:rsidP="00C7487E">
      <w:pPr>
        <w:widowControl w:val="0"/>
        <w:jc w:val="center"/>
        <w:rPr>
          <w:sz w:val="22"/>
          <w:szCs w:val="22"/>
        </w:rPr>
      </w:pPr>
    </w:p>
    <w:p w14:paraId="2ECFA459" w14:textId="77777777" w:rsidR="00C7487E" w:rsidRPr="00A022F3" w:rsidRDefault="00C7487E" w:rsidP="00C7487E">
      <w:pPr>
        <w:widowControl w:val="0"/>
        <w:jc w:val="center"/>
        <w:rPr>
          <w:sz w:val="22"/>
          <w:szCs w:val="22"/>
        </w:rPr>
      </w:pPr>
    </w:p>
    <w:p w14:paraId="6EE0B230" w14:textId="77777777" w:rsidR="00C7487E" w:rsidRPr="00A022F3" w:rsidRDefault="00C7487E" w:rsidP="00C7487E">
      <w:pPr>
        <w:widowControl w:val="0"/>
        <w:jc w:val="center"/>
        <w:rPr>
          <w:sz w:val="22"/>
          <w:szCs w:val="22"/>
        </w:rPr>
      </w:pPr>
    </w:p>
    <w:p w14:paraId="3D20BCB2" w14:textId="77777777" w:rsidR="00C7487E" w:rsidRPr="00A022F3" w:rsidRDefault="00C7487E" w:rsidP="00C7487E">
      <w:pPr>
        <w:widowControl w:val="0"/>
        <w:jc w:val="center"/>
        <w:rPr>
          <w:sz w:val="22"/>
          <w:szCs w:val="22"/>
        </w:rPr>
      </w:pPr>
    </w:p>
    <w:p w14:paraId="2BF3C9D0" w14:textId="77777777" w:rsidR="00C7487E" w:rsidRPr="00A022F3" w:rsidRDefault="00C7487E" w:rsidP="00C7487E">
      <w:pPr>
        <w:widowControl w:val="0"/>
        <w:jc w:val="center"/>
        <w:rPr>
          <w:sz w:val="22"/>
          <w:szCs w:val="22"/>
        </w:rPr>
      </w:pPr>
    </w:p>
    <w:p w14:paraId="4291FF89" w14:textId="77777777" w:rsidR="00C7487E" w:rsidRPr="00A022F3" w:rsidRDefault="00C7487E" w:rsidP="00C7487E">
      <w:pPr>
        <w:widowControl w:val="0"/>
        <w:jc w:val="center"/>
        <w:rPr>
          <w:sz w:val="22"/>
          <w:szCs w:val="22"/>
        </w:rPr>
      </w:pPr>
    </w:p>
    <w:p w14:paraId="760515D7" w14:textId="77777777" w:rsidR="00C7487E" w:rsidRPr="00A022F3" w:rsidRDefault="00C7487E" w:rsidP="00C7487E">
      <w:pPr>
        <w:widowControl w:val="0"/>
        <w:jc w:val="center"/>
        <w:rPr>
          <w:sz w:val="22"/>
          <w:szCs w:val="22"/>
        </w:rPr>
      </w:pPr>
    </w:p>
    <w:p w14:paraId="3C23C899" w14:textId="77777777" w:rsidR="00C7487E" w:rsidRPr="00A022F3" w:rsidRDefault="00C7487E" w:rsidP="00C7487E">
      <w:pPr>
        <w:widowControl w:val="0"/>
        <w:jc w:val="center"/>
        <w:rPr>
          <w:sz w:val="22"/>
          <w:szCs w:val="22"/>
        </w:rPr>
      </w:pPr>
    </w:p>
    <w:p w14:paraId="43D37A36" w14:textId="77777777" w:rsidR="00C7487E" w:rsidRPr="00A022F3" w:rsidRDefault="00C7487E" w:rsidP="00C7487E">
      <w:pPr>
        <w:widowControl w:val="0"/>
        <w:jc w:val="center"/>
        <w:rPr>
          <w:sz w:val="22"/>
          <w:szCs w:val="22"/>
        </w:rPr>
      </w:pPr>
    </w:p>
    <w:p w14:paraId="23044149" w14:textId="77777777" w:rsidR="00C7487E" w:rsidRPr="00A022F3" w:rsidRDefault="00C7487E" w:rsidP="00C7487E">
      <w:pPr>
        <w:widowControl w:val="0"/>
        <w:jc w:val="center"/>
        <w:rPr>
          <w:sz w:val="22"/>
          <w:szCs w:val="22"/>
        </w:rPr>
      </w:pPr>
    </w:p>
    <w:p w14:paraId="754954EC" w14:textId="77777777" w:rsidR="00C7487E" w:rsidRPr="00A022F3" w:rsidRDefault="00C7487E" w:rsidP="00C7487E">
      <w:pPr>
        <w:widowControl w:val="0"/>
        <w:jc w:val="center"/>
        <w:rPr>
          <w:sz w:val="22"/>
          <w:szCs w:val="22"/>
        </w:rPr>
      </w:pPr>
    </w:p>
    <w:p w14:paraId="194BE5E9" w14:textId="77777777" w:rsidR="00C7487E" w:rsidRPr="00A022F3" w:rsidRDefault="00C7487E" w:rsidP="00C7487E">
      <w:pPr>
        <w:widowControl w:val="0"/>
        <w:jc w:val="center"/>
        <w:rPr>
          <w:sz w:val="22"/>
          <w:szCs w:val="22"/>
        </w:rPr>
      </w:pPr>
    </w:p>
    <w:p w14:paraId="0FBFDF02" w14:textId="77777777" w:rsidR="00C7487E" w:rsidRPr="00A022F3" w:rsidRDefault="00C7487E" w:rsidP="00C7487E">
      <w:pPr>
        <w:widowControl w:val="0"/>
        <w:jc w:val="center"/>
        <w:rPr>
          <w:sz w:val="22"/>
          <w:szCs w:val="22"/>
        </w:rPr>
      </w:pPr>
    </w:p>
    <w:p w14:paraId="4EDB0E84" w14:textId="77777777" w:rsidR="00C7487E" w:rsidRPr="00A022F3" w:rsidRDefault="00C7487E" w:rsidP="00C7487E">
      <w:pPr>
        <w:widowControl w:val="0"/>
        <w:jc w:val="center"/>
        <w:rPr>
          <w:sz w:val="22"/>
          <w:szCs w:val="22"/>
        </w:rPr>
      </w:pPr>
    </w:p>
    <w:p w14:paraId="44C8C009" w14:textId="77777777" w:rsidR="00C7487E" w:rsidRPr="00A022F3" w:rsidRDefault="00C7487E" w:rsidP="00C7487E">
      <w:pPr>
        <w:widowControl w:val="0"/>
        <w:jc w:val="center"/>
        <w:rPr>
          <w:sz w:val="22"/>
          <w:szCs w:val="22"/>
        </w:rPr>
      </w:pPr>
    </w:p>
    <w:p w14:paraId="647BEA31" w14:textId="77777777" w:rsidR="00C7487E" w:rsidRPr="00A022F3" w:rsidRDefault="00C7487E" w:rsidP="00C7487E">
      <w:pPr>
        <w:widowControl w:val="0"/>
        <w:jc w:val="center"/>
        <w:rPr>
          <w:sz w:val="22"/>
          <w:szCs w:val="22"/>
        </w:rPr>
      </w:pPr>
    </w:p>
    <w:p w14:paraId="00D43A3D" w14:textId="77777777" w:rsidR="00C7487E" w:rsidRPr="00A022F3" w:rsidRDefault="00C7487E" w:rsidP="00C7487E">
      <w:pPr>
        <w:widowControl w:val="0"/>
        <w:jc w:val="center"/>
        <w:rPr>
          <w:sz w:val="22"/>
          <w:szCs w:val="22"/>
        </w:rPr>
      </w:pPr>
    </w:p>
    <w:p w14:paraId="68CAE0DE" w14:textId="77777777" w:rsidR="00C7487E" w:rsidRPr="00A022F3" w:rsidRDefault="00C7487E" w:rsidP="00C7487E">
      <w:pPr>
        <w:widowControl w:val="0"/>
        <w:jc w:val="center"/>
        <w:rPr>
          <w:sz w:val="22"/>
          <w:szCs w:val="22"/>
        </w:rPr>
      </w:pPr>
    </w:p>
    <w:p w14:paraId="4A219305" w14:textId="77777777" w:rsidR="00C7487E" w:rsidRPr="00A022F3" w:rsidRDefault="00C7487E" w:rsidP="00C7487E">
      <w:pPr>
        <w:widowControl w:val="0"/>
        <w:jc w:val="center"/>
        <w:rPr>
          <w:sz w:val="22"/>
          <w:szCs w:val="22"/>
        </w:rPr>
      </w:pPr>
    </w:p>
    <w:p w14:paraId="0511FB1D" w14:textId="77777777" w:rsidR="00C7487E" w:rsidRPr="00A022F3" w:rsidRDefault="00C7487E" w:rsidP="00C7487E">
      <w:pPr>
        <w:widowControl w:val="0"/>
        <w:jc w:val="center"/>
        <w:rPr>
          <w:sz w:val="22"/>
          <w:szCs w:val="22"/>
        </w:rPr>
      </w:pPr>
    </w:p>
    <w:p w14:paraId="1DDB4847" w14:textId="77777777" w:rsidR="00C7487E" w:rsidRPr="00A022F3" w:rsidRDefault="00C7487E" w:rsidP="00C7487E">
      <w:pPr>
        <w:widowControl w:val="0"/>
        <w:jc w:val="center"/>
        <w:rPr>
          <w:sz w:val="22"/>
          <w:szCs w:val="22"/>
        </w:rPr>
      </w:pPr>
    </w:p>
    <w:p w14:paraId="00707CE0" w14:textId="77777777" w:rsidR="00C7487E" w:rsidRPr="00A022F3" w:rsidRDefault="00C7487E" w:rsidP="00C7487E">
      <w:pPr>
        <w:widowControl w:val="0"/>
        <w:jc w:val="center"/>
        <w:rPr>
          <w:sz w:val="22"/>
          <w:szCs w:val="22"/>
        </w:rPr>
      </w:pPr>
    </w:p>
    <w:p w14:paraId="76734FE0" w14:textId="77777777" w:rsidR="00C7487E" w:rsidRPr="00A022F3" w:rsidRDefault="00C7487E" w:rsidP="00C7487E">
      <w:pPr>
        <w:widowControl w:val="0"/>
        <w:jc w:val="center"/>
        <w:rPr>
          <w:sz w:val="22"/>
          <w:szCs w:val="22"/>
        </w:rPr>
      </w:pPr>
    </w:p>
    <w:p w14:paraId="40CC2E8D" w14:textId="3F9BCAD0" w:rsidR="00C7487E" w:rsidRPr="00A022F3" w:rsidRDefault="00C7487E" w:rsidP="00C7487E">
      <w:pPr>
        <w:widowControl w:val="0"/>
        <w:jc w:val="center"/>
        <w:rPr>
          <w:sz w:val="22"/>
          <w:szCs w:val="22"/>
        </w:rPr>
      </w:pPr>
      <w:r w:rsidRPr="00A022F3">
        <w:rPr>
          <w:sz w:val="22"/>
          <w:szCs w:val="22"/>
        </w:rPr>
        <w:t xml:space="preserve">Волгоград – </w:t>
      </w:r>
      <w:r w:rsidR="00682735" w:rsidRPr="00A022F3">
        <w:rPr>
          <w:sz w:val="22"/>
          <w:szCs w:val="22"/>
        </w:rPr>
        <w:t>2024</w:t>
      </w:r>
      <w:r w:rsidRPr="00A022F3">
        <w:rPr>
          <w:sz w:val="22"/>
          <w:szCs w:val="22"/>
        </w:rPr>
        <w:t xml:space="preserve"> г.</w:t>
      </w:r>
    </w:p>
    <w:p w14:paraId="7422A512" w14:textId="77777777" w:rsidR="00C7487E" w:rsidRPr="00A022F3" w:rsidRDefault="00C7487E" w:rsidP="00C7487E">
      <w:pPr>
        <w:widowControl w:val="0"/>
        <w:jc w:val="center"/>
        <w:rPr>
          <w:b/>
          <w:sz w:val="22"/>
          <w:szCs w:val="22"/>
        </w:rPr>
      </w:pPr>
      <w:r w:rsidRPr="00A022F3">
        <w:rPr>
          <w:sz w:val="22"/>
          <w:szCs w:val="22"/>
        </w:rPr>
        <w:br w:type="page"/>
      </w:r>
      <w:bookmarkStart w:id="1" w:name="_Hlt232599659"/>
      <w:bookmarkStart w:id="2" w:name="_Hlt234930228"/>
      <w:bookmarkStart w:id="3" w:name="_Toc295134149"/>
      <w:bookmarkStart w:id="4" w:name="_Toc315422428"/>
      <w:bookmarkEnd w:id="1"/>
      <w:bookmarkEnd w:id="2"/>
      <w:r w:rsidRPr="00A022F3">
        <w:rPr>
          <w:b/>
          <w:sz w:val="22"/>
          <w:szCs w:val="22"/>
        </w:rPr>
        <w:lastRenderedPageBreak/>
        <w:t>ТОМ № 1 ОБЩАЯ ЧАСТЬ</w:t>
      </w:r>
    </w:p>
    <w:p w14:paraId="7023992D" w14:textId="77777777" w:rsidR="00C7487E" w:rsidRPr="00A022F3" w:rsidRDefault="00C7487E" w:rsidP="00C7487E">
      <w:pPr>
        <w:widowControl w:val="0"/>
        <w:jc w:val="center"/>
        <w:rPr>
          <w:sz w:val="22"/>
          <w:szCs w:val="22"/>
        </w:rPr>
      </w:pPr>
    </w:p>
    <w:p w14:paraId="20B83415" w14:textId="77777777" w:rsidR="00C7487E" w:rsidRPr="00A022F3" w:rsidRDefault="00C7487E" w:rsidP="00C7487E">
      <w:pPr>
        <w:pStyle w:val="11"/>
        <w:keepNext w:val="0"/>
        <w:widowControl w:val="0"/>
        <w:tabs>
          <w:tab w:val="clear" w:pos="927"/>
          <w:tab w:val="left" w:pos="1418"/>
        </w:tabs>
        <w:ind w:left="0" w:firstLine="0"/>
        <w:jc w:val="center"/>
        <w:rPr>
          <w:b/>
          <w:sz w:val="22"/>
          <w:szCs w:val="22"/>
        </w:rPr>
      </w:pPr>
      <w:bookmarkStart w:id="5" w:name="_Toc295134150"/>
      <w:bookmarkStart w:id="6" w:name="_Toc315422429"/>
      <w:bookmarkEnd w:id="3"/>
      <w:bookmarkEnd w:id="4"/>
      <w:r w:rsidRPr="00A022F3">
        <w:rPr>
          <w:b/>
          <w:sz w:val="22"/>
          <w:szCs w:val="22"/>
        </w:rPr>
        <w:t>1. ОБЩИЕ ПОЛОЖЕНИЯ</w:t>
      </w:r>
      <w:bookmarkEnd w:id="5"/>
      <w:bookmarkEnd w:id="6"/>
    </w:p>
    <w:p w14:paraId="55B2D049" w14:textId="77777777" w:rsidR="00C7487E" w:rsidRPr="00A022F3" w:rsidRDefault="00C7487E" w:rsidP="00C7487E">
      <w:pPr>
        <w:widowControl w:val="0"/>
        <w:rPr>
          <w:sz w:val="22"/>
          <w:szCs w:val="22"/>
        </w:rPr>
      </w:pPr>
    </w:p>
    <w:p w14:paraId="47ED655F" w14:textId="5ED3C2BC" w:rsidR="00C7487E" w:rsidRPr="00A022F3" w:rsidRDefault="00C7487E" w:rsidP="00C7487E">
      <w:pPr>
        <w:widowControl w:val="0"/>
        <w:numPr>
          <w:ilvl w:val="1"/>
          <w:numId w:val="20"/>
        </w:numPr>
        <w:tabs>
          <w:tab w:val="left" w:pos="851"/>
          <w:tab w:val="left" w:pos="1418"/>
        </w:tabs>
        <w:ind w:left="0" w:firstLine="0"/>
        <w:jc w:val="both"/>
        <w:rPr>
          <w:sz w:val="22"/>
          <w:szCs w:val="22"/>
        </w:rPr>
      </w:pPr>
      <w:r w:rsidRPr="00A022F3">
        <w:rPr>
          <w:sz w:val="22"/>
          <w:szCs w:val="22"/>
        </w:rPr>
        <w:t xml:space="preserve">Вид закупки: </w:t>
      </w:r>
      <w:bookmarkStart w:id="7" w:name="_Ref126000848"/>
      <w:r w:rsidRPr="00A022F3">
        <w:rPr>
          <w:sz w:val="22"/>
          <w:szCs w:val="22"/>
        </w:rPr>
        <w:t xml:space="preserve">открытый </w:t>
      </w:r>
      <w:bookmarkEnd w:id="7"/>
      <w:r w:rsidRPr="00A022F3">
        <w:rPr>
          <w:sz w:val="22"/>
          <w:szCs w:val="22"/>
        </w:rPr>
        <w:t>запрос оферт. Предмет закупки, начальная (максимальная) цена договора,</w:t>
      </w:r>
      <w:r w:rsidR="00380D64" w:rsidRPr="00A022F3">
        <w:rPr>
          <w:sz w:val="22"/>
          <w:szCs w:val="22"/>
        </w:rPr>
        <w:t xml:space="preserve"> обоснование начальной (максимальной) цены договора,</w:t>
      </w:r>
      <w:r w:rsidRPr="00A022F3">
        <w:rPr>
          <w:sz w:val="22"/>
          <w:szCs w:val="22"/>
        </w:rPr>
        <w:t xml:space="preserve">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7956DA14" w14:textId="4449E8CF" w:rsidR="00C7487E" w:rsidRPr="00A022F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A022F3">
        <w:rPr>
          <w:sz w:val="22"/>
          <w:szCs w:val="22"/>
        </w:rPr>
        <w:t xml:space="preserve">Процедура </w:t>
      </w:r>
      <w:r w:rsidR="00380D64" w:rsidRPr="00A022F3">
        <w:rPr>
          <w:sz w:val="22"/>
          <w:szCs w:val="22"/>
        </w:rPr>
        <w:t xml:space="preserve">открытого </w:t>
      </w:r>
      <w:r w:rsidRPr="00A022F3">
        <w:rPr>
          <w:sz w:val="22"/>
          <w:szCs w:val="22"/>
        </w:rPr>
        <w:t xml:space="preserve">запроса оферт </w:t>
      </w:r>
      <w:r w:rsidRPr="00A022F3">
        <w:rPr>
          <w:bCs/>
          <w:sz w:val="22"/>
          <w:szCs w:val="22"/>
        </w:rPr>
        <w:t xml:space="preserve">не является конкурсом или аукционом и проводится в соответствии с Положением заказчика о закупке утвержденного </w:t>
      </w:r>
      <w:r w:rsidR="0046037D" w:rsidRPr="00A022F3">
        <w:rPr>
          <w:sz w:val="22"/>
          <w:szCs w:val="22"/>
        </w:rPr>
        <w:t>протоколом совета директоров №</w:t>
      </w:r>
      <w:r w:rsidR="00FC6E8B" w:rsidRPr="00A022F3">
        <w:rPr>
          <w:sz w:val="22"/>
          <w:szCs w:val="22"/>
        </w:rPr>
        <w:t>6</w:t>
      </w:r>
      <w:r w:rsidR="0046037D" w:rsidRPr="00A022F3">
        <w:rPr>
          <w:sz w:val="22"/>
          <w:szCs w:val="22"/>
        </w:rPr>
        <w:t xml:space="preserve"> от 30</w:t>
      </w:r>
      <w:r w:rsidR="00FC6E8B" w:rsidRPr="00A022F3">
        <w:rPr>
          <w:sz w:val="22"/>
          <w:szCs w:val="22"/>
        </w:rPr>
        <w:t>.09.</w:t>
      </w:r>
      <w:r w:rsidR="0046037D" w:rsidRPr="00A022F3">
        <w:rPr>
          <w:sz w:val="22"/>
          <w:szCs w:val="22"/>
        </w:rPr>
        <w:t>202</w:t>
      </w:r>
      <w:r w:rsidR="00FC6E8B" w:rsidRPr="00A022F3">
        <w:rPr>
          <w:sz w:val="22"/>
          <w:szCs w:val="22"/>
        </w:rPr>
        <w:t>2</w:t>
      </w:r>
      <w:r w:rsidR="0046037D" w:rsidRPr="00A022F3">
        <w:rPr>
          <w:sz w:val="22"/>
          <w:szCs w:val="22"/>
        </w:rPr>
        <w:t xml:space="preserve">г. </w:t>
      </w:r>
      <w:r w:rsidRPr="00A022F3">
        <w:rPr>
          <w:bCs/>
          <w:sz w:val="22"/>
          <w:szCs w:val="22"/>
        </w:rPr>
        <w:t xml:space="preserve"> (и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w:t>
      </w:r>
      <w:r w:rsidR="00380D64" w:rsidRPr="00A022F3">
        <w:rPr>
          <w:bCs/>
          <w:sz w:val="22"/>
          <w:szCs w:val="22"/>
        </w:rPr>
        <w:t>Открытый з</w:t>
      </w:r>
      <w:r w:rsidRPr="00A022F3">
        <w:rPr>
          <w:bCs/>
          <w:sz w:val="22"/>
          <w:szCs w:val="22"/>
        </w:rPr>
        <w:t xml:space="preserve">апрос оферт не накладывает на заказчика гражданско-правовых обязательств по заключению договора с победителем </w:t>
      </w:r>
      <w:r w:rsidR="00380D64" w:rsidRPr="00A022F3">
        <w:rPr>
          <w:bCs/>
          <w:sz w:val="22"/>
          <w:szCs w:val="22"/>
        </w:rPr>
        <w:t xml:space="preserve">открытого </w:t>
      </w:r>
      <w:r w:rsidRPr="00A022F3">
        <w:rPr>
          <w:bCs/>
          <w:sz w:val="22"/>
          <w:szCs w:val="22"/>
        </w:rPr>
        <w:t xml:space="preserve">запроса оферт или иным его участником. </w:t>
      </w:r>
    </w:p>
    <w:p w14:paraId="13F9390A" w14:textId="77777777" w:rsidR="00C7487E" w:rsidRPr="00A022F3"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A022F3">
        <w:rPr>
          <w:sz w:val="22"/>
          <w:szCs w:val="22"/>
        </w:rPr>
        <w:t xml:space="preserve">Размещенное на официальном </w:t>
      </w:r>
      <w:r w:rsidRPr="00A022F3">
        <w:rPr>
          <w:bCs/>
          <w:sz w:val="22"/>
          <w:szCs w:val="22"/>
        </w:rPr>
        <w:t xml:space="preserve">сайте </w:t>
      </w:r>
      <w:r w:rsidRPr="00A022F3">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5B0DED34" w14:textId="77777777" w:rsidR="00C7487E" w:rsidRPr="00A022F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A022F3">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4051C30D" w14:textId="20B187CB" w:rsidR="00C7487E" w:rsidRPr="00A022F3"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A022F3">
        <w:rPr>
          <w:sz w:val="22"/>
          <w:szCs w:val="22"/>
        </w:rPr>
        <w:t xml:space="preserve">Заключенный по результатам </w:t>
      </w:r>
      <w:r w:rsidR="00380D64" w:rsidRPr="00A022F3">
        <w:rPr>
          <w:sz w:val="22"/>
          <w:szCs w:val="22"/>
        </w:rPr>
        <w:t xml:space="preserve">открытого </w:t>
      </w:r>
      <w:r w:rsidRPr="00A022F3">
        <w:rPr>
          <w:sz w:val="22"/>
          <w:szCs w:val="22"/>
        </w:rPr>
        <w:t xml:space="preserve">запроса оферт договор фиксирует все достигнутые сторонами договоренности. </w:t>
      </w:r>
      <w:r w:rsidRPr="00A022F3">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14:paraId="1BB4976D" w14:textId="3FFB8DE0" w:rsidR="00C7487E" w:rsidRPr="00A022F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A022F3">
        <w:rPr>
          <w:bCs/>
          <w:sz w:val="22"/>
          <w:szCs w:val="22"/>
        </w:rPr>
        <w:t xml:space="preserve">Участник процедуры закупки несет все расходы, связанные с участием в </w:t>
      </w:r>
      <w:r w:rsidR="00380D64" w:rsidRPr="00A022F3">
        <w:rPr>
          <w:bCs/>
          <w:sz w:val="22"/>
          <w:szCs w:val="22"/>
        </w:rPr>
        <w:t xml:space="preserve">открытом </w:t>
      </w:r>
      <w:r w:rsidRPr="00A022F3">
        <w:rPr>
          <w:bCs/>
          <w:sz w:val="22"/>
          <w:szCs w:val="22"/>
        </w:rPr>
        <w:t>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w:t>
      </w:r>
      <w:r w:rsidR="00380D64" w:rsidRPr="00A022F3">
        <w:rPr>
          <w:bCs/>
          <w:sz w:val="22"/>
          <w:szCs w:val="22"/>
        </w:rPr>
        <w:t xml:space="preserve"> открытого </w:t>
      </w:r>
      <w:r w:rsidRPr="00A022F3">
        <w:rPr>
          <w:bCs/>
          <w:sz w:val="22"/>
          <w:szCs w:val="22"/>
        </w:rPr>
        <w:t xml:space="preserve">запроса оферт, а также оснований их завершения. Участники процедуры закупки не вправе требовать компенсацию упущенной выгоды, понесенной в ходе подготовки к </w:t>
      </w:r>
      <w:r w:rsidR="00380D64" w:rsidRPr="00A022F3">
        <w:rPr>
          <w:bCs/>
          <w:sz w:val="22"/>
          <w:szCs w:val="22"/>
        </w:rPr>
        <w:t xml:space="preserve">открытому </w:t>
      </w:r>
      <w:r w:rsidRPr="00A022F3">
        <w:rPr>
          <w:bCs/>
          <w:sz w:val="22"/>
          <w:szCs w:val="22"/>
        </w:rPr>
        <w:t xml:space="preserve">запросу оферт и проведения </w:t>
      </w:r>
      <w:r w:rsidR="00380D64" w:rsidRPr="00A022F3">
        <w:rPr>
          <w:bCs/>
          <w:sz w:val="22"/>
          <w:szCs w:val="22"/>
        </w:rPr>
        <w:t xml:space="preserve">открытого </w:t>
      </w:r>
      <w:r w:rsidRPr="00A022F3">
        <w:rPr>
          <w:bCs/>
          <w:sz w:val="22"/>
          <w:szCs w:val="22"/>
        </w:rPr>
        <w:t xml:space="preserve">запроса оферт. </w:t>
      </w:r>
    </w:p>
    <w:p w14:paraId="7A21F1EF" w14:textId="7AE34EF4" w:rsidR="00C7487E" w:rsidRPr="00A022F3" w:rsidRDefault="00C7487E" w:rsidP="00C7487E">
      <w:pPr>
        <w:widowControl w:val="0"/>
        <w:numPr>
          <w:ilvl w:val="1"/>
          <w:numId w:val="20"/>
        </w:numPr>
        <w:tabs>
          <w:tab w:val="left" w:pos="851"/>
        </w:tabs>
        <w:ind w:left="0" w:firstLine="0"/>
        <w:jc w:val="both"/>
        <w:rPr>
          <w:sz w:val="22"/>
          <w:szCs w:val="22"/>
        </w:rPr>
      </w:pPr>
      <w:r w:rsidRPr="00A022F3">
        <w:rPr>
          <w:sz w:val="22"/>
          <w:szCs w:val="22"/>
        </w:rPr>
        <w:t xml:space="preserve">Все заявки, а также отдельные документы, входящие в состав заявки, присланные на </w:t>
      </w:r>
      <w:r w:rsidR="00380D64" w:rsidRPr="00A022F3">
        <w:rPr>
          <w:sz w:val="22"/>
          <w:szCs w:val="22"/>
        </w:rPr>
        <w:t xml:space="preserve">открытый </w:t>
      </w:r>
      <w:r w:rsidRPr="00A022F3">
        <w:rPr>
          <w:sz w:val="22"/>
          <w:szCs w:val="22"/>
        </w:rPr>
        <w:t xml:space="preserve">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w:t>
      </w:r>
      <w:r w:rsidR="00380D64" w:rsidRPr="00A022F3">
        <w:rPr>
          <w:sz w:val="22"/>
          <w:szCs w:val="22"/>
        </w:rPr>
        <w:t xml:space="preserve">открытого </w:t>
      </w:r>
      <w:r w:rsidRPr="00A022F3">
        <w:rPr>
          <w:sz w:val="22"/>
          <w:szCs w:val="22"/>
        </w:rPr>
        <w:t>запроса оферт.</w:t>
      </w:r>
    </w:p>
    <w:p w14:paraId="034B46A7" w14:textId="77777777" w:rsidR="00C7487E" w:rsidRPr="00A022F3" w:rsidRDefault="00C7487E" w:rsidP="00C7487E">
      <w:pPr>
        <w:pStyle w:val="Times12"/>
        <w:widowControl w:val="0"/>
        <w:ind w:firstLine="0"/>
        <w:jc w:val="center"/>
        <w:rPr>
          <w:sz w:val="22"/>
        </w:rPr>
      </w:pPr>
    </w:p>
    <w:p w14:paraId="79E22CA3" w14:textId="77777777" w:rsidR="00C7487E" w:rsidRPr="00A022F3" w:rsidRDefault="00C7487E" w:rsidP="00C7487E">
      <w:pPr>
        <w:widowControl w:val="0"/>
        <w:numPr>
          <w:ilvl w:val="0"/>
          <w:numId w:val="20"/>
        </w:numPr>
        <w:tabs>
          <w:tab w:val="left" w:pos="851"/>
        </w:tabs>
        <w:overflowPunct w:val="0"/>
        <w:autoSpaceDE w:val="0"/>
        <w:autoSpaceDN w:val="0"/>
        <w:adjustRightInd w:val="0"/>
        <w:jc w:val="center"/>
        <w:rPr>
          <w:b/>
          <w:bCs/>
          <w:sz w:val="22"/>
          <w:szCs w:val="22"/>
        </w:rPr>
      </w:pPr>
      <w:r w:rsidRPr="00A022F3">
        <w:rPr>
          <w:b/>
          <w:bCs/>
          <w:sz w:val="22"/>
          <w:szCs w:val="22"/>
        </w:rPr>
        <w:t>ТРЕБОВАНИЯ К УЧАСТНИКАМ ПРОЦЕДУРЫ ЗАКУПКИ</w:t>
      </w:r>
    </w:p>
    <w:p w14:paraId="74D75D5A" w14:textId="77777777" w:rsidR="00C7487E" w:rsidRPr="00A022F3" w:rsidRDefault="00C7487E" w:rsidP="00C7487E">
      <w:pPr>
        <w:widowControl w:val="0"/>
        <w:tabs>
          <w:tab w:val="left" w:pos="851"/>
        </w:tabs>
        <w:overflowPunct w:val="0"/>
        <w:autoSpaceDE w:val="0"/>
        <w:autoSpaceDN w:val="0"/>
        <w:adjustRightInd w:val="0"/>
        <w:jc w:val="center"/>
        <w:rPr>
          <w:bCs/>
          <w:sz w:val="22"/>
          <w:szCs w:val="22"/>
        </w:rPr>
      </w:pPr>
    </w:p>
    <w:p w14:paraId="05254B72" w14:textId="77777777" w:rsidR="00C7487E" w:rsidRPr="00A022F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A022F3">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02CC10BC" w14:textId="77777777" w:rsidR="00C7487E" w:rsidRPr="00A022F3" w:rsidRDefault="00C7487E" w:rsidP="00C7487E">
      <w:pPr>
        <w:widowControl w:val="0"/>
        <w:numPr>
          <w:ilvl w:val="2"/>
          <w:numId w:val="20"/>
        </w:numPr>
        <w:tabs>
          <w:tab w:val="left" w:pos="851"/>
        </w:tabs>
        <w:overflowPunct w:val="0"/>
        <w:autoSpaceDE w:val="0"/>
        <w:autoSpaceDN w:val="0"/>
        <w:adjustRightInd w:val="0"/>
        <w:ind w:left="0" w:firstLine="0"/>
        <w:jc w:val="both"/>
        <w:rPr>
          <w:bCs/>
          <w:sz w:val="22"/>
          <w:szCs w:val="22"/>
        </w:rPr>
      </w:pPr>
      <w:r w:rsidRPr="00A022F3">
        <w:rPr>
          <w:bCs/>
          <w:sz w:val="22"/>
          <w:szCs w:val="22"/>
        </w:rPr>
        <w:t>обладать необходимыми полномочиями на право заключения (подписи) договора;</w:t>
      </w:r>
    </w:p>
    <w:p w14:paraId="69AAB83D" w14:textId="77777777" w:rsidR="00C7487E" w:rsidRPr="00A022F3" w:rsidRDefault="00C7487E" w:rsidP="00C7487E">
      <w:pPr>
        <w:widowControl w:val="0"/>
        <w:numPr>
          <w:ilvl w:val="2"/>
          <w:numId w:val="21"/>
        </w:numPr>
        <w:tabs>
          <w:tab w:val="left" w:pos="851"/>
        </w:tabs>
        <w:ind w:left="0" w:firstLine="0"/>
        <w:jc w:val="both"/>
        <w:rPr>
          <w:sz w:val="22"/>
          <w:szCs w:val="22"/>
        </w:rPr>
      </w:pPr>
      <w:r w:rsidRPr="00A022F3">
        <w:rPr>
          <w:sz w:val="22"/>
          <w:szCs w:val="22"/>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556AE1FD" w14:textId="77777777" w:rsidR="00C7487E" w:rsidRPr="00A022F3" w:rsidRDefault="00C7487E" w:rsidP="00C7487E">
      <w:pPr>
        <w:widowControl w:val="0"/>
        <w:numPr>
          <w:ilvl w:val="2"/>
          <w:numId w:val="20"/>
        </w:numPr>
        <w:tabs>
          <w:tab w:val="left" w:pos="851"/>
        </w:tabs>
        <w:ind w:left="0" w:firstLine="0"/>
        <w:jc w:val="both"/>
        <w:rPr>
          <w:sz w:val="22"/>
          <w:szCs w:val="22"/>
        </w:rPr>
      </w:pPr>
      <w:r w:rsidRPr="00A022F3">
        <w:rPr>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006C91FD" w14:textId="77777777" w:rsidR="00C7487E" w:rsidRPr="00A022F3" w:rsidRDefault="00C7487E" w:rsidP="00C7487E">
      <w:pPr>
        <w:widowControl w:val="0"/>
        <w:numPr>
          <w:ilvl w:val="2"/>
          <w:numId w:val="20"/>
        </w:numPr>
        <w:tabs>
          <w:tab w:val="left" w:pos="851"/>
        </w:tabs>
        <w:ind w:left="0" w:firstLine="0"/>
        <w:jc w:val="both"/>
        <w:rPr>
          <w:sz w:val="22"/>
          <w:szCs w:val="22"/>
        </w:rPr>
      </w:pPr>
      <w:r w:rsidRPr="00A022F3">
        <w:rPr>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14:paraId="602939AD" w14:textId="77777777" w:rsidR="00C7487E" w:rsidRPr="00A022F3" w:rsidRDefault="00C7487E" w:rsidP="00C7487E">
      <w:pPr>
        <w:widowControl w:val="0"/>
        <w:numPr>
          <w:ilvl w:val="2"/>
          <w:numId w:val="20"/>
        </w:numPr>
        <w:tabs>
          <w:tab w:val="left" w:pos="851"/>
        </w:tabs>
        <w:ind w:left="0" w:firstLine="0"/>
        <w:jc w:val="both"/>
        <w:rPr>
          <w:sz w:val="22"/>
          <w:szCs w:val="22"/>
        </w:rPr>
      </w:pPr>
      <w:r w:rsidRPr="00A022F3">
        <w:rPr>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на день подачи заявки в целях участия в закупке; </w:t>
      </w:r>
    </w:p>
    <w:p w14:paraId="2896867B" w14:textId="77777777" w:rsidR="00C7487E" w:rsidRPr="00A022F3" w:rsidRDefault="00C7487E" w:rsidP="00C7487E">
      <w:pPr>
        <w:widowControl w:val="0"/>
        <w:numPr>
          <w:ilvl w:val="2"/>
          <w:numId w:val="20"/>
        </w:numPr>
        <w:tabs>
          <w:tab w:val="left" w:pos="851"/>
        </w:tabs>
        <w:ind w:left="0" w:firstLine="0"/>
        <w:jc w:val="both"/>
        <w:rPr>
          <w:sz w:val="22"/>
          <w:szCs w:val="22"/>
        </w:rPr>
      </w:pPr>
      <w:r w:rsidRPr="00A022F3">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A022F3">
        <w:rPr>
          <w:sz w:val="22"/>
          <w:szCs w:val="22"/>
        </w:rPr>
        <w:lastRenderedPageBreak/>
        <w:t>Федерации и решение по такой жалобе на день рассмотрения заявки на участие в процедуре закупки не принято.</w:t>
      </w:r>
    </w:p>
    <w:p w14:paraId="31B1D974" w14:textId="77777777" w:rsidR="00C7487E" w:rsidRPr="00A022F3" w:rsidRDefault="00C7487E" w:rsidP="00C7487E">
      <w:pPr>
        <w:widowControl w:val="0"/>
        <w:numPr>
          <w:ilvl w:val="2"/>
          <w:numId w:val="20"/>
        </w:numPr>
        <w:tabs>
          <w:tab w:val="left" w:pos="851"/>
        </w:tabs>
        <w:ind w:left="0" w:firstLine="0"/>
        <w:jc w:val="both"/>
        <w:rPr>
          <w:sz w:val="22"/>
          <w:szCs w:val="22"/>
        </w:rPr>
      </w:pPr>
      <w:r w:rsidRPr="00A022F3">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0EEFF689" w14:textId="1FFC65F4" w:rsidR="00C7487E" w:rsidRPr="00A022F3" w:rsidRDefault="00C7487E" w:rsidP="00C7487E">
      <w:pPr>
        <w:widowControl w:val="0"/>
        <w:numPr>
          <w:ilvl w:val="2"/>
          <w:numId w:val="20"/>
        </w:numPr>
        <w:tabs>
          <w:tab w:val="left" w:pos="851"/>
        </w:tabs>
        <w:ind w:left="0" w:firstLine="0"/>
        <w:jc w:val="both"/>
        <w:rPr>
          <w:sz w:val="22"/>
          <w:szCs w:val="22"/>
        </w:rPr>
      </w:pPr>
      <w:r w:rsidRPr="00A022F3">
        <w:rPr>
          <w:sz w:val="22"/>
          <w:szCs w:val="22"/>
        </w:rP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A022F3">
          <w:rPr>
            <w:sz w:val="22"/>
            <w:szCs w:val="22"/>
          </w:rPr>
          <w:t>2011 г</w:t>
        </w:r>
      </w:smartTag>
      <w:r w:rsidRPr="00A022F3">
        <w:rPr>
          <w:sz w:val="22"/>
          <w:szCs w:val="22"/>
        </w:rPr>
        <w:t>. № 223-ФЗ «О закупках товаров, работ, услуг отдельными видами юридических лиц».</w:t>
      </w:r>
    </w:p>
    <w:p w14:paraId="30DFF75E" w14:textId="500C53AC" w:rsidR="005E2835" w:rsidRPr="00A022F3" w:rsidRDefault="005E2835" w:rsidP="00C7487E">
      <w:pPr>
        <w:widowControl w:val="0"/>
        <w:numPr>
          <w:ilvl w:val="2"/>
          <w:numId w:val="20"/>
        </w:numPr>
        <w:tabs>
          <w:tab w:val="left" w:pos="851"/>
        </w:tabs>
        <w:ind w:left="0" w:firstLine="0"/>
        <w:jc w:val="both"/>
        <w:rPr>
          <w:sz w:val="22"/>
          <w:szCs w:val="22"/>
        </w:rPr>
      </w:pPr>
      <w:r w:rsidRPr="00A022F3">
        <w:rPr>
          <w:sz w:val="22"/>
          <w:szCs w:val="22"/>
        </w:rPr>
        <w:t xml:space="preserve">Отсутствие активных исполнительных производств (за исключением </w:t>
      </w:r>
      <w:proofErr w:type="gramStart"/>
      <w:r w:rsidRPr="00A022F3">
        <w:rPr>
          <w:sz w:val="22"/>
          <w:szCs w:val="22"/>
        </w:rPr>
        <w:t>прекращенных)  возбужденных</w:t>
      </w:r>
      <w:proofErr w:type="gramEnd"/>
      <w:r w:rsidRPr="00A022F3">
        <w:rPr>
          <w:sz w:val="22"/>
          <w:szCs w:val="22"/>
        </w:rPr>
        <w:t>,</w:t>
      </w:r>
      <w:r w:rsidR="004924F9" w:rsidRPr="00A022F3">
        <w:rPr>
          <w:sz w:val="22"/>
          <w:szCs w:val="22"/>
        </w:rPr>
        <w:t xml:space="preserve"> </w:t>
      </w:r>
      <w:r w:rsidRPr="00A022F3">
        <w:rPr>
          <w:sz w:val="22"/>
          <w:szCs w:val="22"/>
        </w:rPr>
        <w:t>в отношении участника закупки Федеральной службой судебных приставов.</w:t>
      </w:r>
    </w:p>
    <w:p w14:paraId="56D0AADA" w14:textId="424B9D3E" w:rsidR="005E2835" w:rsidRPr="00A022F3" w:rsidRDefault="005E2835" w:rsidP="00C7487E">
      <w:pPr>
        <w:widowControl w:val="0"/>
        <w:numPr>
          <w:ilvl w:val="2"/>
          <w:numId w:val="20"/>
        </w:numPr>
        <w:tabs>
          <w:tab w:val="left" w:pos="851"/>
        </w:tabs>
        <w:ind w:left="0" w:firstLine="0"/>
        <w:jc w:val="both"/>
        <w:rPr>
          <w:sz w:val="22"/>
          <w:szCs w:val="22"/>
        </w:rPr>
      </w:pPr>
      <w:r w:rsidRPr="00A022F3">
        <w:rPr>
          <w:sz w:val="22"/>
          <w:szCs w:val="22"/>
        </w:rPr>
        <w:t>Отсутствие заблокированных счетов у участника закупки (наложение ареста, невозможность осуществлять платежные операции и т.д.).</w:t>
      </w:r>
    </w:p>
    <w:p w14:paraId="26D18C82" w14:textId="77777777" w:rsidR="00C7487E" w:rsidRPr="00A022F3" w:rsidRDefault="00C7487E" w:rsidP="00C7487E">
      <w:pPr>
        <w:widowControl w:val="0"/>
        <w:numPr>
          <w:ilvl w:val="1"/>
          <w:numId w:val="20"/>
        </w:numPr>
        <w:tabs>
          <w:tab w:val="left" w:pos="851"/>
        </w:tabs>
        <w:ind w:left="0" w:firstLine="0"/>
        <w:jc w:val="both"/>
        <w:rPr>
          <w:sz w:val="22"/>
          <w:szCs w:val="22"/>
        </w:rPr>
      </w:pPr>
      <w:r w:rsidRPr="00A022F3">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14:paraId="50082D8B" w14:textId="77777777" w:rsidR="00C7487E" w:rsidRPr="00A022F3" w:rsidRDefault="00C7487E" w:rsidP="00C7487E">
      <w:pPr>
        <w:pStyle w:val="aa"/>
        <w:numPr>
          <w:ilvl w:val="2"/>
          <w:numId w:val="20"/>
        </w:numPr>
        <w:tabs>
          <w:tab w:val="left" w:pos="708"/>
        </w:tabs>
        <w:ind w:left="0" w:firstLine="0"/>
        <w:rPr>
          <w:color w:val="auto"/>
          <w:sz w:val="22"/>
          <w:szCs w:val="22"/>
        </w:rPr>
      </w:pPr>
      <w:bookmarkStart w:id="8" w:name="_Ref338666865"/>
      <w:r w:rsidRPr="00A022F3">
        <w:rPr>
          <w:color w:val="auto"/>
          <w:sz w:val="22"/>
          <w:szCs w:val="22"/>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4C810ED" w14:textId="77777777" w:rsidR="00C7487E" w:rsidRPr="00A022F3" w:rsidRDefault="00C7487E" w:rsidP="00C7487E">
      <w:pPr>
        <w:pStyle w:val="aa"/>
        <w:numPr>
          <w:ilvl w:val="2"/>
          <w:numId w:val="20"/>
        </w:numPr>
        <w:tabs>
          <w:tab w:val="left" w:pos="708"/>
        </w:tabs>
        <w:ind w:left="0" w:firstLine="0"/>
        <w:rPr>
          <w:color w:val="auto"/>
          <w:sz w:val="22"/>
          <w:szCs w:val="22"/>
        </w:rPr>
      </w:pPr>
      <w:bookmarkStart w:id="9" w:name="_Ref323043372"/>
      <w:r w:rsidRPr="00A022F3">
        <w:rPr>
          <w:color w:val="auto"/>
          <w:sz w:val="22"/>
          <w:szCs w:val="22"/>
        </w:rPr>
        <w:t>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(если данное требование установлено в информационной карте).</w:t>
      </w:r>
      <w:bookmarkEnd w:id="9"/>
    </w:p>
    <w:p w14:paraId="6A3E2F5C" w14:textId="77777777" w:rsidR="00C7487E" w:rsidRPr="00A022F3" w:rsidRDefault="00C7487E" w:rsidP="00C7487E">
      <w:pPr>
        <w:pStyle w:val="aa"/>
        <w:numPr>
          <w:ilvl w:val="2"/>
          <w:numId w:val="22"/>
        </w:numPr>
        <w:tabs>
          <w:tab w:val="left" w:pos="708"/>
        </w:tabs>
        <w:ind w:left="0" w:firstLine="0"/>
        <w:rPr>
          <w:color w:val="auto"/>
          <w:sz w:val="22"/>
          <w:szCs w:val="22"/>
        </w:rPr>
      </w:pPr>
      <w:bookmarkStart w:id="10" w:name="_Ref295127868"/>
      <w:bookmarkStart w:id="11" w:name="_Ref323028624"/>
      <w:r w:rsidRPr="00A022F3">
        <w:rPr>
          <w:color w:val="auto"/>
          <w:sz w:val="22"/>
          <w:szCs w:val="22"/>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A022F3">
        <w:rPr>
          <w:color w:val="auto"/>
          <w:sz w:val="22"/>
          <w:szCs w:val="22"/>
        </w:rPr>
        <w:t>.</w:t>
      </w:r>
      <w:bookmarkEnd w:id="11"/>
    </w:p>
    <w:p w14:paraId="6EABBF66" w14:textId="77777777" w:rsidR="00C7487E" w:rsidRPr="00A022F3" w:rsidRDefault="00C7487E" w:rsidP="00C7487E">
      <w:pPr>
        <w:pStyle w:val="a9"/>
        <w:numPr>
          <w:ilvl w:val="0"/>
          <w:numId w:val="0"/>
        </w:numPr>
        <w:tabs>
          <w:tab w:val="num" w:pos="1276"/>
        </w:tabs>
        <w:spacing w:after="0"/>
        <w:rPr>
          <w:sz w:val="22"/>
          <w:szCs w:val="22"/>
        </w:rPr>
      </w:pPr>
      <w:bookmarkStart w:id="12" w:name="_Ref297031668"/>
      <w:bookmarkStart w:id="13" w:name="_Ref297029412"/>
      <w:r w:rsidRPr="00A022F3">
        <w:rPr>
          <w:sz w:val="22"/>
          <w:szCs w:val="22"/>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4DDAAA3C" w14:textId="77777777" w:rsidR="00C7487E" w:rsidRPr="00A022F3" w:rsidRDefault="00C7487E" w:rsidP="00C7487E">
      <w:pPr>
        <w:widowControl w:val="0"/>
        <w:tabs>
          <w:tab w:val="left" w:pos="851"/>
          <w:tab w:val="left" w:pos="1134"/>
        </w:tabs>
        <w:jc w:val="both"/>
        <w:rPr>
          <w:sz w:val="22"/>
          <w:szCs w:val="22"/>
        </w:rPr>
      </w:pPr>
      <w:r w:rsidRPr="00A022F3">
        <w:rPr>
          <w:sz w:val="22"/>
          <w:szCs w:val="22"/>
        </w:rPr>
        <w:t>2.</w:t>
      </w:r>
      <w:proofErr w:type="gramStart"/>
      <w:r w:rsidRPr="00A022F3">
        <w:rPr>
          <w:sz w:val="22"/>
          <w:szCs w:val="22"/>
        </w:rPr>
        <w:t>4.Участник</w:t>
      </w:r>
      <w:proofErr w:type="gramEnd"/>
      <w:r w:rsidRPr="00A022F3">
        <w:rPr>
          <w:sz w:val="22"/>
          <w:szCs w:val="22"/>
        </w:rPr>
        <w:t xml:space="preserve">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58C19524" w14:textId="77777777" w:rsidR="00C7487E" w:rsidRPr="00A022F3" w:rsidRDefault="00C7487E" w:rsidP="00C7487E">
      <w:pPr>
        <w:widowControl w:val="0"/>
        <w:tabs>
          <w:tab w:val="left" w:pos="851"/>
          <w:tab w:val="left" w:pos="1418"/>
        </w:tabs>
        <w:jc w:val="both"/>
        <w:rPr>
          <w:sz w:val="22"/>
          <w:szCs w:val="22"/>
        </w:rPr>
      </w:pPr>
      <w:r w:rsidRPr="00A022F3">
        <w:rPr>
          <w:sz w:val="22"/>
          <w:szCs w:val="22"/>
        </w:rPr>
        <w:t>2.</w:t>
      </w:r>
      <w:proofErr w:type="gramStart"/>
      <w:r w:rsidRPr="00A022F3">
        <w:rPr>
          <w:sz w:val="22"/>
          <w:szCs w:val="22"/>
        </w:rPr>
        <w:t>5.Заказчик</w:t>
      </w:r>
      <w:proofErr w:type="gramEnd"/>
      <w:r w:rsidRPr="00A022F3">
        <w:rPr>
          <w:sz w:val="22"/>
          <w:szCs w:val="22"/>
        </w:rPr>
        <w:t xml:space="preserve">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15835BA6" w14:textId="77777777" w:rsidR="00C7487E" w:rsidRPr="00A022F3" w:rsidRDefault="00C7487E" w:rsidP="00C7487E">
      <w:pPr>
        <w:widowControl w:val="0"/>
        <w:tabs>
          <w:tab w:val="left" w:pos="851"/>
          <w:tab w:val="left" w:pos="1134"/>
        </w:tabs>
        <w:jc w:val="both"/>
        <w:rPr>
          <w:sz w:val="22"/>
          <w:szCs w:val="22"/>
        </w:rPr>
      </w:pPr>
    </w:p>
    <w:p w14:paraId="6B5FB36A" w14:textId="77777777" w:rsidR="00C7487E" w:rsidRPr="00A022F3" w:rsidRDefault="00C7487E" w:rsidP="00C7487E">
      <w:pPr>
        <w:widowControl w:val="0"/>
        <w:tabs>
          <w:tab w:val="left" w:pos="851"/>
          <w:tab w:val="left" w:pos="1134"/>
        </w:tabs>
        <w:jc w:val="both"/>
        <w:rPr>
          <w:sz w:val="22"/>
          <w:szCs w:val="22"/>
        </w:rPr>
      </w:pPr>
    </w:p>
    <w:p w14:paraId="5172C79E" w14:textId="77777777" w:rsidR="00C7487E" w:rsidRPr="00A022F3" w:rsidRDefault="00C7487E" w:rsidP="00C7487E">
      <w:pPr>
        <w:pStyle w:val="p0"/>
        <w:widowControl w:val="0"/>
        <w:rPr>
          <w:sz w:val="22"/>
          <w:szCs w:val="22"/>
        </w:rPr>
      </w:pPr>
    </w:p>
    <w:p w14:paraId="3B60D7A2" w14:textId="77777777" w:rsidR="00C7487E" w:rsidRPr="00A022F3" w:rsidRDefault="00C7487E" w:rsidP="00C7487E">
      <w:pPr>
        <w:widowControl w:val="0"/>
        <w:numPr>
          <w:ilvl w:val="0"/>
          <w:numId w:val="20"/>
        </w:numPr>
        <w:tabs>
          <w:tab w:val="left" w:pos="851"/>
        </w:tabs>
        <w:ind w:left="0" w:firstLine="0"/>
        <w:jc w:val="center"/>
        <w:rPr>
          <w:b/>
          <w:sz w:val="22"/>
          <w:szCs w:val="22"/>
        </w:rPr>
      </w:pPr>
      <w:r w:rsidRPr="00A022F3">
        <w:rPr>
          <w:b/>
          <w:sz w:val="22"/>
          <w:szCs w:val="22"/>
        </w:rPr>
        <w:t xml:space="preserve">ТРЕБОВАНИЯ К СОДЕРЖАНИЮ, ФОРМЕ, ОФОРМЛЕНИЮ И СОСТАВУ ЗАЯВКИ, ВКЛЮЧАЯ ПЕРЕЧЕНЬ СВЕДЕНИЙ И ДОКУМЕНТОВ </w:t>
      </w:r>
    </w:p>
    <w:p w14:paraId="0D3D3686" w14:textId="77777777" w:rsidR="00C7487E" w:rsidRPr="00A022F3" w:rsidRDefault="00C7487E" w:rsidP="00C7487E">
      <w:pPr>
        <w:widowControl w:val="0"/>
        <w:tabs>
          <w:tab w:val="left" w:pos="851"/>
        </w:tabs>
        <w:jc w:val="center"/>
        <w:rPr>
          <w:sz w:val="22"/>
          <w:szCs w:val="22"/>
        </w:rPr>
      </w:pPr>
    </w:p>
    <w:p w14:paraId="00616FE6" w14:textId="77777777" w:rsidR="00C7487E" w:rsidRPr="00A022F3" w:rsidRDefault="00C7487E" w:rsidP="00C7487E">
      <w:pPr>
        <w:widowControl w:val="0"/>
        <w:numPr>
          <w:ilvl w:val="1"/>
          <w:numId w:val="20"/>
        </w:numPr>
        <w:tabs>
          <w:tab w:val="left" w:pos="851"/>
          <w:tab w:val="left" w:pos="1320"/>
        </w:tabs>
        <w:ind w:left="0" w:firstLine="0"/>
        <w:jc w:val="both"/>
        <w:rPr>
          <w:b/>
          <w:sz w:val="22"/>
          <w:szCs w:val="22"/>
        </w:rPr>
      </w:pPr>
      <w:r w:rsidRPr="00A022F3">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w:t>
      </w:r>
      <w:proofErr w:type="gramStart"/>
      <w:r w:rsidRPr="00A022F3">
        <w:rPr>
          <w:sz w:val="22"/>
          <w:szCs w:val="22"/>
        </w:rPr>
        <w:t>документов</w:t>
      </w:r>
      <w:proofErr w:type="gramEnd"/>
      <w:r w:rsidRPr="00A022F3">
        <w:rPr>
          <w:sz w:val="22"/>
          <w:szCs w:val="22"/>
        </w:rPr>
        <w:t xml:space="preserve"> определенного закупочной документацией. </w:t>
      </w:r>
    </w:p>
    <w:p w14:paraId="350E8D64" w14:textId="77777777" w:rsidR="00C7487E" w:rsidRPr="00A022F3" w:rsidRDefault="00C7487E" w:rsidP="00C7487E">
      <w:pPr>
        <w:widowControl w:val="0"/>
        <w:numPr>
          <w:ilvl w:val="1"/>
          <w:numId w:val="20"/>
        </w:numPr>
        <w:tabs>
          <w:tab w:val="left" w:pos="851"/>
          <w:tab w:val="left" w:pos="1320"/>
        </w:tabs>
        <w:ind w:left="0" w:firstLine="0"/>
        <w:jc w:val="both"/>
        <w:rPr>
          <w:b/>
          <w:sz w:val="22"/>
          <w:szCs w:val="22"/>
        </w:rPr>
      </w:pPr>
      <w:r w:rsidRPr="00A022F3">
        <w:rPr>
          <w:sz w:val="22"/>
          <w:szCs w:val="22"/>
        </w:rPr>
        <w:t xml:space="preserve">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w:t>
      </w:r>
      <w:proofErr w:type="gramStart"/>
      <w:r w:rsidRPr="00A022F3">
        <w:rPr>
          <w:sz w:val="22"/>
          <w:szCs w:val="22"/>
        </w:rPr>
        <w:t>экземпляре, несмотря на то, что</w:t>
      </w:r>
      <w:proofErr w:type="gramEnd"/>
      <w:r w:rsidRPr="00A022F3">
        <w:rPr>
          <w:sz w:val="22"/>
          <w:szCs w:val="22"/>
        </w:rPr>
        <w:t xml:space="preserve"> в отношении каждого лота подается отдельная заявка с соответствующими приложениями.</w:t>
      </w:r>
      <w:r w:rsidRPr="00A022F3">
        <w:rPr>
          <w:b/>
          <w:sz w:val="22"/>
          <w:szCs w:val="22"/>
        </w:rPr>
        <w:t xml:space="preserve"> </w:t>
      </w:r>
    </w:p>
    <w:p w14:paraId="0A531012" w14:textId="77777777" w:rsidR="00C7487E" w:rsidRPr="00A022F3" w:rsidRDefault="00C7487E" w:rsidP="00C7487E">
      <w:pPr>
        <w:widowControl w:val="0"/>
        <w:numPr>
          <w:ilvl w:val="1"/>
          <w:numId w:val="20"/>
        </w:numPr>
        <w:tabs>
          <w:tab w:val="left" w:pos="851"/>
          <w:tab w:val="left" w:pos="1320"/>
        </w:tabs>
        <w:ind w:left="0" w:firstLine="0"/>
        <w:jc w:val="both"/>
        <w:rPr>
          <w:sz w:val="22"/>
          <w:szCs w:val="22"/>
        </w:rPr>
      </w:pPr>
      <w:proofErr w:type="gramStart"/>
      <w:r w:rsidRPr="00A022F3">
        <w:rPr>
          <w:sz w:val="22"/>
          <w:szCs w:val="22"/>
        </w:rPr>
        <w:t>Заявка  действительна</w:t>
      </w:r>
      <w:proofErr w:type="gramEnd"/>
      <w:r w:rsidRPr="00A022F3">
        <w:rPr>
          <w:sz w:val="22"/>
          <w:szCs w:val="22"/>
        </w:rPr>
        <w:t xml:space="preserve">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2F9C4321" w14:textId="77777777" w:rsidR="00C7487E" w:rsidRPr="00A022F3" w:rsidRDefault="00C7487E" w:rsidP="00C7487E">
      <w:pPr>
        <w:widowControl w:val="0"/>
        <w:numPr>
          <w:ilvl w:val="1"/>
          <w:numId w:val="20"/>
        </w:numPr>
        <w:tabs>
          <w:tab w:val="left" w:pos="851"/>
          <w:tab w:val="left" w:pos="1320"/>
        </w:tabs>
        <w:ind w:left="0" w:firstLine="0"/>
        <w:jc w:val="both"/>
        <w:rPr>
          <w:sz w:val="22"/>
          <w:szCs w:val="22"/>
        </w:rPr>
      </w:pPr>
      <w:r w:rsidRPr="00A022F3">
        <w:rPr>
          <w:sz w:val="22"/>
          <w:szCs w:val="22"/>
        </w:rPr>
        <w:t xml:space="preserve">Заявка, подготовленная участником процедуры закупки, а также вся документация, связанная с </w:t>
      </w:r>
      <w:r w:rsidRPr="00A022F3">
        <w:rPr>
          <w:sz w:val="22"/>
          <w:szCs w:val="22"/>
        </w:rPr>
        <w:lastRenderedPageBreak/>
        <w:t>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18C8127F" w14:textId="77777777" w:rsidR="00C7487E" w:rsidRPr="00A022F3" w:rsidRDefault="00C7487E" w:rsidP="00C7487E">
      <w:pPr>
        <w:widowControl w:val="0"/>
        <w:numPr>
          <w:ilvl w:val="1"/>
          <w:numId w:val="20"/>
        </w:numPr>
        <w:tabs>
          <w:tab w:val="left" w:pos="851"/>
        </w:tabs>
        <w:ind w:left="0" w:firstLine="0"/>
        <w:jc w:val="both"/>
        <w:rPr>
          <w:sz w:val="22"/>
          <w:szCs w:val="22"/>
        </w:rPr>
      </w:pPr>
      <w:r w:rsidRPr="00A022F3">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4E7A4CE1" w14:textId="77777777" w:rsidR="00C7487E" w:rsidRPr="00A022F3" w:rsidRDefault="00C7487E" w:rsidP="00C7487E">
      <w:pPr>
        <w:widowControl w:val="0"/>
        <w:numPr>
          <w:ilvl w:val="1"/>
          <w:numId w:val="20"/>
        </w:numPr>
        <w:tabs>
          <w:tab w:val="left" w:pos="851"/>
          <w:tab w:val="left" w:pos="1134"/>
        </w:tabs>
        <w:ind w:left="0" w:firstLine="0"/>
        <w:jc w:val="both"/>
        <w:rPr>
          <w:sz w:val="22"/>
          <w:szCs w:val="22"/>
        </w:rPr>
      </w:pPr>
      <w:r w:rsidRPr="00A022F3">
        <w:rPr>
          <w:sz w:val="22"/>
          <w:szCs w:val="22"/>
        </w:rPr>
        <w:t>Заявка, подаваемая для участия в закупке, должна включать следующие сведения и документы:</w:t>
      </w:r>
    </w:p>
    <w:p w14:paraId="44E43D2A" w14:textId="77777777" w:rsidR="00C7487E" w:rsidRPr="00A022F3" w:rsidRDefault="00C7487E" w:rsidP="00C7487E">
      <w:pPr>
        <w:widowControl w:val="0"/>
        <w:numPr>
          <w:ilvl w:val="2"/>
          <w:numId w:val="20"/>
        </w:numPr>
        <w:tabs>
          <w:tab w:val="left" w:pos="851"/>
          <w:tab w:val="left" w:pos="1134"/>
        </w:tabs>
        <w:ind w:left="0" w:firstLine="0"/>
        <w:jc w:val="both"/>
        <w:rPr>
          <w:b/>
          <w:sz w:val="22"/>
          <w:szCs w:val="22"/>
        </w:rPr>
      </w:pPr>
      <w:r w:rsidRPr="00A022F3">
        <w:rPr>
          <w:b/>
          <w:sz w:val="22"/>
          <w:szCs w:val="22"/>
        </w:rPr>
        <w:t>Для юридического лица (копии документов должны быть заверены участником процедуры закупки):</w:t>
      </w:r>
    </w:p>
    <w:p w14:paraId="030B3D8B"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t>форму заявки, заполненную в соответствии с требованиями документации (оригинал);</w:t>
      </w:r>
    </w:p>
    <w:p w14:paraId="6144A355"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t>формы приложений к заявке, заполненные в соответствии с требованиями документации (оригинал);</w:t>
      </w:r>
    </w:p>
    <w:p w14:paraId="213AE9AC" w14:textId="77777777" w:rsidR="00C7487E" w:rsidRPr="00A022F3" w:rsidRDefault="00C7487E" w:rsidP="00C7487E">
      <w:pPr>
        <w:tabs>
          <w:tab w:val="left" w:pos="851"/>
        </w:tabs>
        <w:jc w:val="both"/>
        <w:rPr>
          <w:sz w:val="22"/>
          <w:szCs w:val="22"/>
        </w:rPr>
      </w:pPr>
      <w:r w:rsidRPr="00A022F3">
        <w:rPr>
          <w:sz w:val="22"/>
          <w:szCs w:val="22"/>
        </w:rPr>
        <w:t xml:space="preserve">3.6.1.3.нотариально заверенные копии учредительных документов участника закупки, а именно: устав, имеющиеся изменения к уставу; нотариально заверенные копии 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w:t>
      </w:r>
      <w:proofErr w:type="gramStart"/>
      <w:r w:rsidRPr="00A022F3">
        <w:rPr>
          <w:sz w:val="22"/>
          <w:szCs w:val="22"/>
        </w:rPr>
        <w:t>на основании документов</w:t>
      </w:r>
      <w:proofErr w:type="gramEnd"/>
      <w:r w:rsidRPr="00A022F3">
        <w:rPr>
          <w:sz w:val="22"/>
          <w:szCs w:val="22"/>
        </w:rPr>
        <w:t xml:space="preserve"> представленных участником закупки, которые содержат информацию о месте его регистрации). </w:t>
      </w:r>
    </w:p>
    <w:p w14:paraId="6C232447" w14:textId="77777777" w:rsidR="00C7487E" w:rsidRPr="00A022F3" w:rsidRDefault="00C7487E" w:rsidP="00C7487E">
      <w:pPr>
        <w:tabs>
          <w:tab w:val="left" w:pos="851"/>
        </w:tabs>
        <w:jc w:val="both"/>
        <w:rPr>
          <w:sz w:val="22"/>
          <w:szCs w:val="22"/>
        </w:rPr>
      </w:pPr>
      <w:r w:rsidRPr="00A022F3">
        <w:rPr>
          <w:sz w:val="22"/>
          <w:szCs w:val="22"/>
        </w:rPr>
        <w:t>3.6.1.</w:t>
      </w:r>
      <w:proofErr w:type="gramStart"/>
      <w:r w:rsidRPr="00A022F3">
        <w:rPr>
          <w:sz w:val="22"/>
          <w:szCs w:val="22"/>
        </w:rPr>
        <w:t>4.документ</w:t>
      </w:r>
      <w:proofErr w:type="gramEnd"/>
      <w:r w:rsidRPr="00A022F3">
        <w:rPr>
          <w:sz w:val="22"/>
          <w:szCs w:val="22"/>
        </w:rPr>
        <w:t xml:space="preserve">,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(оригинал или </w:t>
      </w:r>
      <w:proofErr w:type="gramStart"/>
      <w:r w:rsidRPr="00A022F3">
        <w:rPr>
          <w:sz w:val="22"/>
          <w:szCs w:val="22"/>
        </w:rPr>
        <w:t>копия</w:t>
      </w:r>
      <w:proofErr w:type="gramEnd"/>
      <w:r w:rsidRPr="00A022F3">
        <w:rPr>
          <w:sz w:val="22"/>
          <w:szCs w:val="22"/>
        </w:rPr>
        <w:t xml:space="preserve"> заверенная участником закупки);</w:t>
      </w:r>
    </w:p>
    <w:p w14:paraId="1B33ABDC" w14:textId="77777777" w:rsidR="00C7487E" w:rsidRPr="00A022F3" w:rsidRDefault="00C7487E" w:rsidP="00C7487E">
      <w:pPr>
        <w:tabs>
          <w:tab w:val="left" w:pos="851"/>
        </w:tabs>
        <w:jc w:val="both"/>
        <w:rPr>
          <w:sz w:val="22"/>
          <w:szCs w:val="22"/>
        </w:rPr>
      </w:pPr>
      <w:r w:rsidRPr="00A022F3">
        <w:rPr>
          <w:sz w:val="22"/>
          <w:szCs w:val="22"/>
        </w:rPr>
        <w:t>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14:paraId="2854D856" w14:textId="77777777" w:rsidR="00C7487E" w:rsidRPr="00A022F3" w:rsidRDefault="00C7487E" w:rsidP="00C7487E">
      <w:pPr>
        <w:tabs>
          <w:tab w:val="left" w:pos="851"/>
        </w:tabs>
        <w:jc w:val="both"/>
        <w:rPr>
          <w:sz w:val="22"/>
          <w:szCs w:val="22"/>
        </w:rPr>
      </w:pPr>
      <w:r w:rsidRPr="00A022F3">
        <w:rPr>
          <w:sz w:val="22"/>
          <w:szCs w:val="22"/>
        </w:rPr>
        <w:t>3.6.1.6.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9FC24AC" w14:textId="77777777" w:rsidR="00C7487E" w:rsidRPr="00A022F3" w:rsidRDefault="00C7487E" w:rsidP="00C7487E">
      <w:pPr>
        <w:tabs>
          <w:tab w:val="left" w:pos="851"/>
        </w:tabs>
        <w:jc w:val="both"/>
        <w:rPr>
          <w:sz w:val="22"/>
          <w:szCs w:val="22"/>
        </w:rPr>
      </w:pPr>
      <w:r w:rsidRPr="00A022F3">
        <w:rPr>
          <w:sz w:val="22"/>
          <w:szCs w:val="22"/>
        </w:rPr>
        <w:t xml:space="preserve">3.6.1.7. 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bookmarkStart w:id="14" w:name="_Hlk5195483"/>
      <w:r w:rsidRPr="00A022F3">
        <w:rPr>
          <w:sz w:val="22"/>
          <w:szCs w:val="22"/>
        </w:rPr>
        <w:t xml:space="preserve">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 (оригинал или копия); </w:t>
      </w:r>
      <w:bookmarkEnd w:id="14"/>
    </w:p>
    <w:p w14:paraId="3917B4A0" w14:textId="77777777" w:rsidR="00C7487E" w:rsidRPr="00A022F3" w:rsidRDefault="00C7487E" w:rsidP="00C7487E">
      <w:pPr>
        <w:tabs>
          <w:tab w:val="left" w:pos="851"/>
        </w:tabs>
        <w:jc w:val="both"/>
        <w:rPr>
          <w:sz w:val="22"/>
          <w:szCs w:val="22"/>
        </w:rPr>
      </w:pPr>
      <w:r w:rsidRPr="00A022F3">
        <w:rPr>
          <w:sz w:val="22"/>
          <w:szCs w:val="22"/>
        </w:rPr>
        <w:t>3.6.1.</w:t>
      </w:r>
      <w:proofErr w:type="gramStart"/>
      <w:r w:rsidRPr="00A022F3">
        <w:rPr>
          <w:sz w:val="22"/>
          <w:szCs w:val="22"/>
        </w:rPr>
        <w:t>8.документ</w:t>
      </w:r>
      <w:proofErr w:type="gramEnd"/>
      <w:r w:rsidRPr="00A022F3">
        <w:rPr>
          <w:sz w:val="22"/>
          <w:szCs w:val="22"/>
        </w:rPr>
        <w:t>,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5D79254E" w14:textId="77777777" w:rsidR="00C7487E" w:rsidRPr="00A022F3" w:rsidRDefault="00C7487E" w:rsidP="00C7487E">
      <w:pPr>
        <w:tabs>
          <w:tab w:val="left" w:pos="851"/>
        </w:tabs>
        <w:jc w:val="both"/>
        <w:rPr>
          <w:sz w:val="22"/>
          <w:szCs w:val="22"/>
        </w:rPr>
      </w:pPr>
      <w:r w:rsidRPr="00A022F3">
        <w:rPr>
          <w:sz w:val="22"/>
          <w:szCs w:val="22"/>
        </w:rPr>
        <w:t>3.6.1.</w:t>
      </w:r>
      <w:proofErr w:type="gramStart"/>
      <w:r w:rsidRPr="00A022F3">
        <w:rPr>
          <w:sz w:val="22"/>
          <w:szCs w:val="22"/>
        </w:rPr>
        <w:t>9.сведения</w:t>
      </w:r>
      <w:proofErr w:type="gramEnd"/>
      <w:r w:rsidRPr="00A022F3">
        <w:rPr>
          <w:sz w:val="22"/>
          <w:szCs w:val="22"/>
        </w:rPr>
        <w:t xml:space="preserve">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A022F3">
          <w:rPr>
            <w:rStyle w:val="af"/>
            <w:rFonts w:cs="Arial"/>
            <w:color w:val="auto"/>
            <w:sz w:val="22"/>
            <w:szCs w:val="22"/>
          </w:rPr>
          <w:t>законодательством</w:t>
        </w:r>
      </w:hyperlink>
      <w:r w:rsidRPr="00A022F3">
        <w:rPr>
          <w:sz w:val="22"/>
          <w:szCs w:val="22"/>
        </w:rPr>
        <w:t xml:space="preserve"> Российской Федерации, если в соответствии с законодательством Российской </w:t>
      </w:r>
      <w:r w:rsidRPr="00A022F3">
        <w:rPr>
          <w:sz w:val="22"/>
          <w:szCs w:val="22"/>
        </w:rPr>
        <w:lastRenderedPageBreak/>
        <w:t>Федерации установлены требования к таким товарам, работам, услугам (копии заверенные участником закупки);</w:t>
      </w:r>
    </w:p>
    <w:p w14:paraId="0B99109C" w14:textId="77777777" w:rsidR="00C7487E" w:rsidRPr="00A022F3" w:rsidRDefault="00C7487E" w:rsidP="00C7487E">
      <w:pPr>
        <w:tabs>
          <w:tab w:val="left" w:pos="851"/>
        </w:tabs>
        <w:spacing w:line="276" w:lineRule="auto"/>
        <w:jc w:val="both"/>
        <w:rPr>
          <w:sz w:val="22"/>
          <w:szCs w:val="22"/>
        </w:rPr>
      </w:pPr>
      <w:r w:rsidRPr="00A022F3">
        <w:rPr>
          <w:sz w:val="22"/>
          <w:szCs w:val="22"/>
        </w:rPr>
        <w:t>3.6.1.</w:t>
      </w:r>
      <w:proofErr w:type="gramStart"/>
      <w:r w:rsidRPr="00A022F3">
        <w:rPr>
          <w:sz w:val="22"/>
          <w:szCs w:val="22"/>
        </w:rPr>
        <w:t>10.лицензии</w:t>
      </w:r>
      <w:proofErr w:type="gramEnd"/>
      <w:r w:rsidRPr="00A022F3">
        <w:rPr>
          <w:sz w:val="22"/>
          <w:szCs w:val="22"/>
        </w:rPr>
        <w:t xml:space="preserve">, сертификаты, выписку из национального реестра членов СРО с наименованием видов работ, указанием уровня ответственности (в случаях, предусмотренных действующим законодательством) выданную на дату предоставления, если требование таких документов установлено техническим заданием закупочной документации (копии заверенные участником закупки); </w:t>
      </w:r>
    </w:p>
    <w:p w14:paraId="0A1EDA09" w14:textId="77777777" w:rsidR="00C7487E" w:rsidRPr="00A022F3" w:rsidRDefault="00C7487E" w:rsidP="00C7487E">
      <w:pPr>
        <w:tabs>
          <w:tab w:val="left" w:pos="851"/>
        </w:tabs>
        <w:spacing w:line="276" w:lineRule="auto"/>
        <w:jc w:val="both"/>
        <w:rPr>
          <w:sz w:val="22"/>
          <w:szCs w:val="22"/>
        </w:rPr>
      </w:pPr>
      <w:r w:rsidRPr="00A022F3">
        <w:rPr>
          <w:sz w:val="22"/>
          <w:szCs w:val="22"/>
        </w:rPr>
        <w:t>3.6.1.11. Выписку из ЕГРЮЛ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A022F3">
        <w:rPr>
          <w:b/>
          <w:sz w:val="22"/>
          <w:szCs w:val="22"/>
        </w:rPr>
        <w:t>оригинал, или нотариально заверенная копия</w:t>
      </w:r>
      <w:r w:rsidRPr="00A022F3">
        <w:rPr>
          <w:sz w:val="22"/>
          <w:szCs w:val="22"/>
        </w:rPr>
        <w:t>);</w:t>
      </w:r>
    </w:p>
    <w:p w14:paraId="5C9F48EF" w14:textId="77777777" w:rsidR="00C7487E" w:rsidRPr="00A022F3" w:rsidRDefault="00C7487E" w:rsidP="00C7487E">
      <w:pPr>
        <w:tabs>
          <w:tab w:val="left" w:pos="851"/>
        </w:tabs>
        <w:jc w:val="both"/>
        <w:rPr>
          <w:sz w:val="22"/>
          <w:szCs w:val="22"/>
        </w:rPr>
      </w:pPr>
      <w:r w:rsidRPr="00A022F3">
        <w:rPr>
          <w:sz w:val="22"/>
          <w:szCs w:val="22"/>
        </w:rPr>
        <w:t>3.6.1.12. Выписку из Единого государственного реестра налогоплательщиков полученную не ранее чем за 45 дней до срока окончания приема заявок (</w:t>
      </w:r>
      <w:r w:rsidRPr="00A022F3">
        <w:rPr>
          <w:b/>
          <w:bCs/>
          <w:sz w:val="22"/>
          <w:szCs w:val="22"/>
        </w:rPr>
        <w:t>оригинал, или нотариально заверенная копия</w:t>
      </w:r>
      <w:r w:rsidRPr="00A022F3">
        <w:rPr>
          <w:sz w:val="22"/>
          <w:szCs w:val="22"/>
        </w:rPr>
        <w:t>);</w:t>
      </w:r>
    </w:p>
    <w:p w14:paraId="411914F8" w14:textId="7B3C8A7B" w:rsidR="00C7487E" w:rsidRPr="00A022F3" w:rsidRDefault="00C7487E" w:rsidP="00C7487E">
      <w:pPr>
        <w:pStyle w:val="a9"/>
        <w:numPr>
          <w:ilvl w:val="0"/>
          <w:numId w:val="0"/>
        </w:numPr>
        <w:tabs>
          <w:tab w:val="num" w:pos="1276"/>
        </w:tabs>
        <w:spacing w:after="0"/>
        <w:rPr>
          <w:sz w:val="22"/>
          <w:szCs w:val="22"/>
        </w:rPr>
      </w:pPr>
      <w:r w:rsidRPr="00A022F3">
        <w:rPr>
          <w:sz w:val="22"/>
          <w:szCs w:val="22"/>
        </w:rPr>
        <w:t>3.6.1.1</w:t>
      </w:r>
      <w:r w:rsidR="00260BFA" w:rsidRPr="00A022F3">
        <w:rPr>
          <w:sz w:val="22"/>
          <w:szCs w:val="22"/>
        </w:rPr>
        <w:t>3</w:t>
      </w:r>
      <w:r w:rsidRPr="00A022F3">
        <w:rPr>
          <w:sz w:val="22"/>
          <w:szCs w:val="22"/>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w:t>
      </w:r>
      <w:proofErr w:type="gramStart"/>
      <w:r w:rsidRPr="00A022F3">
        <w:rPr>
          <w:sz w:val="22"/>
          <w:szCs w:val="22"/>
        </w:rPr>
        <w:t>или  поставки</w:t>
      </w:r>
      <w:proofErr w:type="gramEnd"/>
      <w:r w:rsidRPr="00A022F3">
        <w:rPr>
          <w:sz w:val="22"/>
          <w:szCs w:val="22"/>
        </w:rPr>
        <w:t xml:space="preserve"> товаров (выполнения работ, оказания услуг) составляющих </w:t>
      </w:r>
      <w:r w:rsidRPr="00A022F3">
        <w:rPr>
          <w:b/>
          <w:sz w:val="22"/>
          <w:szCs w:val="22"/>
        </w:rPr>
        <w:t>более 10% основного объема поставки товаров (выполнения работ, оказания услуг)</w:t>
      </w:r>
      <w:r w:rsidRPr="00A022F3">
        <w:rPr>
          <w:sz w:val="22"/>
          <w:szCs w:val="22"/>
        </w:rPr>
        <w:t xml:space="preserve"> в составе Заявки должны быть представлены документы по субподрядчикам/соисполнителям.</w:t>
      </w:r>
    </w:p>
    <w:p w14:paraId="7A4648E7" w14:textId="07AEE4F1" w:rsidR="00C7487E" w:rsidRPr="00A022F3" w:rsidRDefault="00C7487E" w:rsidP="00C7487E">
      <w:pPr>
        <w:pStyle w:val="a9"/>
        <w:numPr>
          <w:ilvl w:val="0"/>
          <w:numId w:val="0"/>
        </w:numPr>
        <w:tabs>
          <w:tab w:val="num" w:pos="2564"/>
        </w:tabs>
        <w:spacing w:after="0"/>
        <w:rPr>
          <w:sz w:val="22"/>
          <w:szCs w:val="22"/>
        </w:rPr>
      </w:pPr>
      <w:r w:rsidRPr="00A022F3">
        <w:rPr>
          <w:sz w:val="22"/>
          <w:szCs w:val="22"/>
        </w:rPr>
        <w:t>3.6.1.1</w:t>
      </w:r>
      <w:r w:rsidR="00260BFA" w:rsidRPr="00A022F3">
        <w:rPr>
          <w:sz w:val="22"/>
          <w:szCs w:val="22"/>
        </w:rPr>
        <w:t>4</w:t>
      </w:r>
      <w:r w:rsidRPr="00A022F3">
        <w:rPr>
          <w:sz w:val="22"/>
          <w:szCs w:val="22"/>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7567CBD0" w14:textId="7C5DFBC2" w:rsidR="00C7487E" w:rsidRPr="00A022F3" w:rsidRDefault="00C7487E" w:rsidP="00C7487E">
      <w:pPr>
        <w:pStyle w:val="a9"/>
        <w:numPr>
          <w:ilvl w:val="0"/>
          <w:numId w:val="0"/>
        </w:numPr>
        <w:tabs>
          <w:tab w:val="num" w:pos="2564"/>
        </w:tabs>
        <w:spacing w:after="0"/>
        <w:rPr>
          <w:sz w:val="22"/>
          <w:szCs w:val="22"/>
        </w:rPr>
      </w:pPr>
      <w:r w:rsidRPr="00A022F3">
        <w:rPr>
          <w:sz w:val="22"/>
          <w:szCs w:val="22"/>
        </w:rPr>
        <w:t>3.6.1.1</w:t>
      </w:r>
      <w:r w:rsidR="00260BFA" w:rsidRPr="00A022F3">
        <w:rPr>
          <w:sz w:val="22"/>
          <w:szCs w:val="22"/>
        </w:rPr>
        <w:t>5</w:t>
      </w:r>
      <w:r w:rsidRPr="00A022F3">
        <w:rPr>
          <w:sz w:val="22"/>
          <w:szCs w:val="22"/>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2A02DB2E" w14:textId="01CD8913" w:rsidR="00C7487E" w:rsidRPr="00A022F3" w:rsidRDefault="00C7487E" w:rsidP="00C7487E">
      <w:pPr>
        <w:pStyle w:val="a9"/>
        <w:numPr>
          <w:ilvl w:val="0"/>
          <w:numId w:val="0"/>
        </w:numPr>
        <w:tabs>
          <w:tab w:val="num" w:pos="2564"/>
        </w:tabs>
        <w:spacing w:after="0"/>
        <w:rPr>
          <w:sz w:val="22"/>
          <w:szCs w:val="22"/>
        </w:rPr>
      </w:pPr>
      <w:r w:rsidRPr="00A022F3">
        <w:rPr>
          <w:sz w:val="22"/>
          <w:szCs w:val="22"/>
        </w:rPr>
        <w:t>3.6.1.1</w:t>
      </w:r>
      <w:r w:rsidR="00260BFA" w:rsidRPr="00A022F3">
        <w:rPr>
          <w:sz w:val="22"/>
          <w:szCs w:val="22"/>
        </w:rPr>
        <w:t>6</w:t>
      </w:r>
      <w:r w:rsidRPr="00A022F3">
        <w:rPr>
          <w:sz w:val="22"/>
          <w:szCs w:val="22"/>
        </w:rPr>
        <w:t>. справку о материально-технических ресурсах по форме, установленной в настоящей Документации.</w:t>
      </w:r>
    </w:p>
    <w:p w14:paraId="4A9F4DD9" w14:textId="1B658691" w:rsidR="00C7487E" w:rsidRPr="00A022F3" w:rsidRDefault="00C7487E" w:rsidP="00C7487E">
      <w:pPr>
        <w:pStyle w:val="a9"/>
        <w:numPr>
          <w:ilvl w:val="0"/>
          <w:numId w:val="0"/>
        </w:numPr>
        <w:tabs>
          <w:tab w:val="num" w:pos="2564"/>
        </w:tabs>
        <w:spacing w:after="0"/>
        <w:rPr>
          <w:sz w:val="22"/>
          <w:szCs w:val="22"/>
        </w:rPr>
      </w:pPr>
      <w:r w:rsidRPr="00A022F3">
        <w:rPr>
          <w:sz w:val="22"/>
          <w:szCs w:val="22"/>
        </w:rPr>
        <w:t>3.6.1.1</w:t>
      </w:r>
      <w:r w:rsidR="00260BFA" w:rsidRPr="00A022F3">
        <w:rPr>
          <w:sz w:val="22"/>
          <w:szCs w:val="22"/>
        </w:rPr>
        <w:t>7</w:t>
      </w:r>
      <w:r w:rsidRPr="00A022F3">
        <w:rPr>
          <w:sz w:val="22"/>
          <w:szCs w:val="22"/>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5C7A6B60" w14:textId="03D1D2BD" w:rsidR="00C7487E" w:rsidRPr="00A022F3" w:rsidRDefault="00C7487E" w:rsidP="00C7487E">
      <w:pPr>
        <w:pStyle w:val="a9"/>
        <w:numPr>
          <w:ilvl w:val="0"/>
          <w:numId w:val="0"/>
        </w:numPr>
        <w:tabs>
          <w:tab w:val="num" w:pos="2564"/>
        </w:tabs>
        <w:spacing w:after="0"/>
        <w:rPr>
          <w:sz w:val="22"/>
          <w:szCs w:val="22"/>
        </w:rPr>
      </w:pPr>
      <w:r w:rsidRPr="00A022F3">
        <w:rPr>
          <w:sz w:val="22"/>
          <w:szCs w:val="22"/>
        </w:rPr>
        <w:t>3.6.1.1</w:t>
      </w:r>
      <w:r w:rsidR="00260BFA" w:rsidRPr="00A022F3">
        <w:rPr>
          <w:sz w:val="22"/>
          <w:szCs w:val="22"/>
        </w:rPr>
        <w:t>8</w:t>
      </w:r>
      <w:r w:rsidRPr="00A022F3">
        <w:rPr>
          <w:sz w:val="22"/>
          <w:szCs w:val="22"/>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5F763124" w14:textId="1C02EEDE" w:rsidR="00C7487E" w:rsidRPr="00A022F3" w:rsidRDefault="00C7487E" w:rsidP="00C7487E">
      <w:pPr>
        <w:pStyle w:val="a9"/>
        <w:numPr>
          <w:ilvl w:val="0"/>
          <w:numId w:val="0"/>
        </w:numPr>
        <w:tabs>
          <w:tab w:val="num" w:pos="2564"/>
        </w:tabs>
        <w:spacing w:after="0"/>
        <w:rPr>
          <w:sz w:val="22"/>
          <w:szCs w:val="22"/>
        </w:rPr>
      </w:pPr>
      <w:r w:rsidRPr="00A022F3">
        <w:rPr>
          <w:sz w:val="22"/>
          <w:szCs w:val="22"/>
        </w:rPr>
        <w:t>3.6.1.</w:t>
      </w:r>
      <w:r w:rsidR="00260BFA" w:rsidRPr="00A022F3">
        <w:rPr>
          <w:sz w:val="22"/>
          <w:szCs w:val="22"/>
        </w:rPr>
        <w:t>19</w:t>
      </w:r>
      <w:r w:rsidRPr="00A022F3">
        <w:rPr>
          <w:sz w:val="22"/>
          <w:szCs w:val="22"/>
        </w:rPr>
        <w:t xml:space="preserve">. согласие на проверку достоверности сведений и документов, представленных в составе заявки, на предмет добросовестности участника закупки </w:t>
      </w:r>
      <w:proofErr w:type="gramStart"/>
      <w:r w:rsidRPr="00A022F3">
        <w:rPr>
          <w:sz w:val="22"/>
          <w:szCs w:val="22"/>
        </w:rPr>
        <w:t>согласно требований</w:t>
      </w:r>
      <w:proofErr w:type="gramEnd"/>
      <w:r w:rsidRPr="00A022F3">
        <w:rPr>
          <w:sz w:val="22"/>
          <w:szCs w:val="22"/>
        </w:rPr>
        <w:t xml:space="preserve"> статьи 54.1 Налогового кодекса Российской Федерации.</w:t>
      </w:r>
    </w:p>
    <w:p w14:paraId="5448282A" w14:textId="09A2BBC3" w:rsidR="00C7487E" w:rsidRPr="00A022F3" w:rsidRDefault="00C7487E" w:rsidP="00C7487E">
      <w:pPr>
        <w:tabs>
          <w:tab w:val="left" w:pos="851"/>
        </w:tabs>
        <w:jc w:val="both"/>
        <w:rPr>
          <w:sz w:val="22"/>
          <w:szCs w:val="22"/>
        </w:rPr>
      </w:pPr>
      <w:r w:rsidRPr="00A022F3">
        <w:rPr>
          <w:sz w:val="22"/>
          <w:szCs w:val="22"/>
        </w:rPr>
        <w:t>3.6.1.</w:t>
      </w:r>
      <w:proofErr w:type="gramStart"/>
      <w:r w:rsidRPr="00A022F3">
        <w:rPr>
          <w:sz w:val="22"/>
          <w:szCs w:val="22"/>
        </w:rPr>
        <w:t>2</w:t>
      </w:r>
      <w:r w:rsidR="00260BFA" w:rsidRPr="00A022F3">
        <w:rPr>
          <w:sz w:val="22"/>
          <w:szCs w:val="22"/>
        </w:rPr>
        <w:t>0</w:t>
      </w:r>
      <w:r w:rsidRPr="00A022F3">
        <w:rPr>
          <w:sz w:val="22"/>
          <w:szCs w:val="22"/>
        </w:rPr>
        <w:t>.иные</w:t>
      </w:r>
      <w:proofErr w:type="gramEnd"/>
      <w:r w:rsidRPr="00A022F3">
        <w:rPr>
          <w:sz w:val="22"/>
          <w:szCs w:val="22"/>
        </w:rPr>
        <w:t xml:space="preserve">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6F39B749" w14:textId="77777777" w:rsidR="00C7487E" w:rsidRPr="00A022F3" w:rsidRDefault="00C7487E" w:rsidP="00C7487E">
      <w:pPr>
        <w:numPr>
          <w:ilvl w:val="2"/>
          <w:numId w:val="20"/>
        </w:numPr>
        <w:tabs>
          <w:tab w:val="left" w:pos="851"/>
        </w:tabs>
        <w:ind w:left="0" w:firstLine="0"/>
        <w:jc w:val="both"/>
        <w:rPr>
          <w:b/>
          <w:sz w:val="22"/>
          <w:szCs w:val="22"/>
        </w:rPr>
      </w:pPr>
      <w:r w:rsidRPr="00A022F3">
        <w:rPr>
          <w:b/>
          <w:sz w:val="22"/>
          <w:szCs w:val="22"/>
        </w:rPr>
        <w:t>Для физического лица, индивидуального предпринимателя (копии документов должны быть заверены участником процедуры закупки):</w:t>
      </w:r>
    </w:p>
    <w:p w14:paraId="1439582B"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t>форму заявки, заполненную в соответствии с требованиями документации (оригинал);</w:t>
      </w:r>
    </w:p>
    <w:p w14:paraId="76F82BC8"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t>формы приложений к заявке, заполненные в соответствии с требованиями документации (оригинал);</w:t>
      </w:r>
    </w:p>
    <w:p w14:paraId="29B48068" w14:textId="77777777" w:rsidR="00C7487E" w:rsidRPr="00A022F3" w:rsidRDefault="00C7487E" w:rsidP="00C7487E">
      <w:pPr>
        <w:widowControl w:val="0"/>
        <w:numPr>
          <w:ilvl w:val="3"/>
          <w:numId w:val="23"/>
        </w:numPr>
        <w:tabs>
          <w:tab w:val="left" w:pos="851"/>
          <w:tab w:val="left" w:pos="1134"/>
        </w:tabs>
        <w:ind w:left="0" w:firstLine="0"/>
        <w:jc w:val="both"/>
        <w:rPr>
          <w:sz w:val="22"/>
          <w:szCs w:val="22"/>
        </w:rPr>
      </w:pPr>
      <w:r w:rsidRPr="00A022F3">
        <w:rPr>
          <w:sz w:val="22"/>
          <w:szCs w:val="22"/>
        </w:rPr>
        <w:t>фамилию, имя, отчество, паспортные данные, сведения о месте жительства, номер контактного телефона;</w:t>
      </w:r>
    </w:p>
    <w:p w14:paraId="0CAEED3A" w14:textId="77777777" w:rsidR="00C7487E" w:rsidRPr="00A022F3" w:rsidRDefault="00C7487E" w:rsidP="00C7487E">
      <w:pPr>
        <w:widowControl w:val="0"/>
        <w:numPr>
          <w:ilvl w:val="3"/>
          <w:numId w:val="23"/>
        </w:numPr>
        <w:tabs>
          <w:tab w:val="left" w:pos="851"/>
          <w:tab w:val="left" w:pos="1134"/>
        </w:tabs>
        <w:ind w:left="0" w:firstLine="0"/>
        <w:jc w:val="both"/>
        <w:rPr>
          <w:sz w:val="22"/>
          <w:szCs w:val="22"/>
        </w:rPr>
      </w:pPr>
      <w:r w:rsidRPr="00A022F3">
        <w:rPr>
          <w:sz w:val="22"/>
          <w:szCs w:val="22"/>
        </w:rPr>
        <w:t xml:space="preserve">Свидетельство о регистрации в качестве индивидуального </w:t>
      </w:r>
      <w:proofErr w:type="gramStart"/>
      <w:r w:rsidRPr="00A022F3">
        <w:rPr>
          <w:sz w:val="22"/>
          <w:szCs w:val="22"/>
        </w:rPr>
        <w:t>предпринимателя,  индивидуальные</w:t>
      </w:r>
      <w:proofErr w:type="gramEnd"/>
      <w:r w:rsidRPr="00A022F3">
        <w:rPr>
          <w:sz w:val="22"/>
          <w:szCs w:val="22"/>
        </w:rPr>
        <w:t xml:space="preserve">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w:t>
      </w:r>
      <w:proofErr w:type="gramStart"/>
      <w:r w:rsidRPr="00A022F3">
        <w:rPr>
          <w:sz w:val="22"/>
          <w:szCs w:val="22"/>
        </w:rPr>
        <w:t>на основании документов</w:t>
      </w:r>
      <w:proofErr w:type="gramEnd"/>
      <w:r w:rsidRPr="00A022F3">
        <w:rPr>
          <w:sz w:val="22"/>
          <w:szCs w:val="22"/>
        </w:rPr>
        <w:t xml:space="preserve"> представленных участником закупки, которые содержат информацию о месте его регистрации). </w:t>
      </w:r>
    </w:p>
    <w:p w14:paraId="2DCF7C93"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0BEAD737"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lastRenderedPageBreak/>
        <w:t xml:space="preserve">сведения об условиях исполнения договора, в том числе заявка о цене договора, о цене единицы товара, работы услуги. В случаях, </w:t>
      </w:r>
      <w:proofErr w:type="gramStart"/>
      <w:r w:rsidRPr="00A022F3">
        <w:rPr>
          <w:sz w:val="22"/>
          <w:szCs w:val="22"/>
        </w:rPr>
        <w:t>предусмотренных  документацией</w:t>
      </w:r>
      <w:proofErr w:type="gramEnd"/>
      <w:r w:rsidRPr="00A022F3">
        <w:rPr>
          <w:sz w:val="22"/>
          <w:szCs w:val="22"/>
        </w:rPr>
        <w:t xml:space="preserve">, также копии документов, подтверждающих соответствие товара, работ, услуг требованиям, установленным в соответствии с </w:t>
      </w:r>
      <w:hyperlink r:id="rId8" w:history="1">
        <w:r w:rsidRPr="00A022F3">
          <w:rPr>
            <w:rStyle w:val="af"/>
            <w:rFonts w:cs="Arial"/>
            <w:color w:val="auto"/>
            <w:sz w:val="22"/>
            <w:szCs w:val="22"/>
          </w:rPr>
          <w:t>законодательством</w:t>
        </w:r>
      </w:hyperlink>
      <w:r w:rsidRPr="00A022F3">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4B4F1B37" w14:textId="77777777" w:rsidR="00C7487E" w:rsidRPr="00A022F3" w:rsidRDefault="00C7487E" w:rsidP="00C7487E">
      <w:pPr>
        <w:widowControl w:val="0"/>
        <w:numPr>
          <w:ilvl w:val="3"/>
          <w:numId w:val="20"/>
        </w:numPr>
        <w:tabs>
          <w:tab w:val="left" w:pos="851"/>
          <w:tab w:val="left" w:pos="1134"/>
        </w:tabs>
        <w:ind w:left="0" w:firstLine="0"/>
        <w:jc w:val="both"/>
        <w:rPr>
          <w:sz w:val="22"/>
          <w:szCs w:val="22"/>
        </w:rPr>
      </w:pPr>
      <w:r w:rsidRPr="00A022F3">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4D3FCB3" w14:textId="77777777" w:rsidR="00C7487E" w:rsidRPr="00A022F3" w:rsidRDefault="00C7487E" w:rsidP="00C7487E">
      <w:pPr>
        <w:widowControl w:val="0"/>
        <w:tabs>
          <w:tab w:val="left" w:pos="851"/>
          <w:tab w:val="left" w:pos="1134"/>
        </w:tabs>
        <w:jc w:val="both"/>
        <w:rPr>
          <w:sz w:val="22"/>
          <w:szCs w:val="22"/>
        </w:rPr>
      </w:pPr>
      <w:r w:rsidRPr="00A022F3">
        <w:rPr>
          <w:sz w:val="22"/>
          <w:szCs w:val="22"/>
        </w:rPr>
        <w:t>лицензии, сертификаты, выписку из национального реестра членов СРО с наименованием видов работ, указанием уровня ответственности (в случаях, предусмотренных действующим законодательством) выданную на дату предоставления 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43923233" w14:textId="77777777" w:rsidR="00C7487E" w:rsidRPr="00A022F3" w:rsidRDefault="00C7487E" w:rsidP="00C7487E">
      <w:pPr>
        <w:widowControl w:val="0"/>
        <w:tabs>
          <w:tab w:val="left" w:pos="851"/>
          <w:tab w:val="left" w:pos="1134"/>
        </w:tabs>
        <w:jc w:val="both"/>
        <w:rPr>
          <w:sz w:val="22"/>
          <w:szCs w:val="22"/>
        </w:rPr>
      </w:pPr>
      <w:r w:rsidRPr="00A022F3">
        <w:rPr>
          <w:sz w:val="22"/>
          <w:szCs w:val="22"/>
        </w:rPr>
        <w:t>3.6.2.</w:t>
      </w:r>
      <w:proofErr w:type="gramStart"/>
      <w:r w:rsidRPr="00A022F3">
        <w:rPr>
          <w:sz w:val="22"/>
          <w:szCs w:val="22"/>
        </w:rPr>
        <w:t>7.выписку</w:t>
      </w:r>
      <w:proofErr w:type="gramEnd"/>
      <w:r w:rsidRPr="00A022F3">
        <w:rPr>
          <w:sz w:val="22"/>
          <w:szCs w:val="22"/>
        </w:rPr>
        <w:t xml:space="preserve"> из ЕГРИП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A022F3">
        <w:rPr>
          <w:b/>
          <w:sz w:val="22"/>
          <w:szCs w:val="22"/>
        </w:rPr>
        <w:t>оригинал или нотариально заверенная копия</w:t>
      </w:r>
      <w:r w:rsidRPr="00A022F3">
        <w:rPr>
          <w:sz w:val="22"/>
          <w:szCs w:val="22"/>
        </w:rPr>
        <w:t>);</w:t>
      </w:r>
    </w:p>
    <w:p w14:paraId="5A9C99D4" w14:textId="77777777" w:rsidR="00C7487E" w:rsidRPr="00A022F3" w:rsidRDefault="00C7487E" w:rsidP="00C7487E">
      <w:pPr>
        <w:tabs>
          <w:tab w:val="left" w:pos="851"/>
        </w:tabs>
        <w:jc w:val="both"/>
        <w:rPr>
          <w:sz w:val="22"/>
          <w:szCs w:val="22"/>
        </w:rPr>
      </w:pPr>
      <w:r w:rsidRPr="00A022F3">
        <w:rPr>
          <w:sz w:val="22"/>
          <w:szCs w:val="22"/>
        </w:rPr>
        <w:t>3.6.2.8. Выписку из Единого государственного реестра налогоплательщиков полученную не ранее чем за 45 дней до срока окончания приема заявок (</w:t>
      </w:r>
      <w:r w:rsidRPr="00A022F3">
        <w:rPr>
          <w:b/>
          <w:bCs/>
          <w:sz w:val="22"/>
          <w:szCs w:val="22"/>
        </w:rPr>
        <w:t>оригинал, или нотариально заверенная копия</w:t>
      </w:r>
      <w:r w:rsidRPr="00A022F3">
        <w:rPr>
          <w:sz w:val="22"/>
          <w:szCs w:val="22"/>
        </w:rPr>
        <w:t>);</w:t>
      </w:r>
    </w:p>
    <w:p w14:paraId="05E7E5E5" w14:textId="738833FA" w:rsidR="00C7487E" w:rsidRPr="00A022F3" w:rsidRDefault="00C7487E" w:rsidP="00C7487E">
      <w:pPr>
        <w:pStyle w:val="a9"/>
        <w:numPr>
          <w:ilvl w:val="0"/>
          <w:numId w:val="0"/>
        </w:numPr>
        <w:tabs>
          <w:tab w:val="left" w:pos="708"/>
        </w:tabs>
        <w:spacing w:after="0"/>
        <w:rPr>
          <w:sz w:val="22"/>
          <w:szCs w:val="22"/>
        </w:rPr>
      </w:pPr>
      <w:r w:rsidRPr="00A022F3">
        <w:rPr>
          <w:sz w:val="22"/>
          <w:szCs w:val="22"/>
        </w:rPr>
        <w:t>3.6.2.</w:t>
      </w:r>
      <w:r w:rsidR="00260BFA" w:rsidRPr="00A022F3">
        <w:rPr>
          <w:sz w:val="22"/>
          <w:szCs w:val="22"/>
        </w:rPr>
        <w:t>9</w:t>
      </w:r>
      <w:r w:rsidRPr="00A022F3">
        <w:rPr>
          <w:sz w:val="22"/>
          <w:szCs w:val="22"/>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w:t>
      </w:r>
      <w:proofErr w:type="gramStart"/>
      <w:r w:rsidRPr="00A022F3">
        <w:rPr>
          <w:sz w:val="22"/>
          <w:szCs w:val="22"/>
        </w:rPr>
        <w:t>или  поставки</w:t>
      </w:r>
      <w:proofErr w:type="gramEnd"/>
      <w:r w:rsidRPr="00A022F3">
        <w:rPr>
          <w:sz w:val="22"/>
          <w:szCs w:val="22"/>
        </w:rPr>
        <w:t xml:space="preserve"> товаров (выполнения работ, оказания услуг) составляющих </w:t>
      </w:r>
      <w:r w:rsidRPr="00A022F3">
        <w:rPr>
          <w:b/>
          <w:sz w:val="22"/>
          <w:szCs w:val="22"/>
        </w:rPr>
        <w:t>более 10% основного объема поставки товаров (выполнения работ, оказания услуг)</w:t>
      </w:r>
      <w:r w:rsidRPr="00A022F3">
        <w:rPr>
          <w:sz w:val="22"/>
          <w:szCs w:val="22"/>
        </w:rPr>
        <w:t xml:space="preserve"> в составе Заявки должны быть представлены документы по субподрядчикам/соисполнителям.</w:t>
      </w:r>
    </w:p>
    <w:p w14:paraId="2C6B2E1A" w14:textId="49FD456D" w:rsidR="00C7487E" w:rsidRPr="00A022F3" w:rsidRDefault="00C7487E" w:rsidP="00C7487E">
      <w:pPr>
        <w:pStyle w:val="a9"/>
        <w:numPr>
          <w:ilvl w:val="0"/>
          <w:numId w:val="0"/>
        </w:numPr>
        <w:spacing w:after="0"/>
        <w:rPr>
          <w:sz w:val="22"/>
          <w:szCs w:val="22"/>
        </w:rPr>
      </w:pPr>
      <w:r w:rsidRPr="00A022F3">
        <w:rPr>
          <w:sz w:val="22"/>
          <w:szCs w:val="22"/>
        </w:rPr>
        <w:t>3.6.2.1</w:t>
      </w:r>
      <w:r w:rsidR="00260BFA" w:rsidRPr="00A022F3">
        <w:rPr>
          <w:sz w:val="22"/>
          <w:szCs w:val="22"/>
        </w:rPr>
        <w:t>0</w:t>
      </w:r>
      <w:r w:rsidRPr="00A022F3">
        <w:rPr>
          <w:sz w:val="22"/>
          <w:szCs w:val="22"/>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26D45FDB" w14:textId="5ACB1FD9" w:rsidR="00C7487E" w:rsidRPr="00A022F3" w:rsidRDefault="00C7487E" w:rsidP="00C7487E">
      <w:pPr>
        <w:pStyle w:val="a9"/>
        <w:numPr>
          <w:ilvl w:val="0"/>
          <w:numId w:val="0"/>
        </w:numPr>
        <w:tabs>
          <w:tab w:val="left" w:pos="708"/>
        </w:tabs>
        <w:spacing w:after="0"/>
        <w:rPr>
          <w:sz w:val="22"/>
          <w:szCs w:val="22"/>
        </w:rPr>
      </w:pPr>
      <w:r w:rsidRPr="00A022F3">
        <w:rPr>
          <w:sz w:val="22"/>
          <w:szCs w:val="22"/>
        </w:rPr>
        <w:t>3.6.2.1</w:t>
      </w:r>
      <w:r w:rsidR="00260BFA" w:rsidRPr="00A022F3">
        <w:rPr>
          <w:sz w:val="22"/>
          <w:szCs w:val="22"/>
        </w:rPr>
        <w:t>1</w:t>
      </w:r>
      <w:r w:rsidRPr="00A022F3">
        <w:rPr>
          <w:sz w:val="22"/>
          <w:szCs w:val="22"/>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3C6E282E" w14:textId="16C3375C" w:rsidR="00C7487E" w:rsidRPr="00A022F3" w:rsidRDefault="00C7487E" w:rsidP="00C7487E">
      <w:pPr>
        <w:pStyle w:val="a9"/>
        <w:numPr>
          <w:ilvl w:val="0"/>
          <w:numId w:val="0"/>
        </w:numPr>
        <w:spacing w:after="0"/>
        <w:rPr>
          <w:sz w:val="22"/>
          <w:szCs w:val="22"/>
        </w:rPr>
      </w:pPr>
      <w:r w:rsidRPr="00A022F3">
        <w:rPr>
          <w:sz w:val="22"/>
          <w:szCs w:val="22"/>
        </w:rPr>
        <w:t>3.6.2.1</w:t>
      </w:r>
      <w:r w:rsidR="00260BFA" w:rsidRPr="00A022F3">
        <w:rPr>
          <w:sz w:val="22"/>
          <w:szCs w:val="22"/>
        </w:rPr>
        <w:t>2</w:t>
      </w:r>
      <w:r w:rsidRPr="00A022F3">
        <w:rPr>
          <w:sz w:val="22"/>
          <w:szCs w:val="22"/>
        </w:rPr>
        <w:t>. справку о материально-технических ресурсах по форме, установленной в настоящей Документации.</w:t>
      </w:r>
    </w:p>
    <w:p w14:paraId="69083B75" w14:textId="69067083" w:rsidR="00C7487E" w:rsidRPr="00A022F3" w:rsidRDefault="00C7487E" w:rsidP="00C7487E">
      <w:pPr>
        <w:pStyle w:val="a9"/>
        <w:numPr>
          <w:ilvl w:val="0"/>
          <w:numId w:val="0"/>
        </w:numPr>
        <w:tabs>
          <w:tab w:val="left" w:pos="708"/>
        </w:tabs>
        <w:spacing w:after="0"/>
        <w:rPr>
          <w:sz w:val="22"/>
          <w:szCs w:val="22"/>
        </w:rPr>
      </w:pPr>
      <w:r w:rsidRPr="00A022F3">
        <w:rPr>
          <w:sz w:val="22"/>
          <w:szCs w:val="22"/>
        </w:rPr>
        <w:t>3.6.2.1</w:t>
      </w:r>
      <w:r w:rsidR="00260BFA" w:rsidRPr="00A022F3">
        <w:rPr>
          <w:sz w:val="22"/>
          <w:szCs w:val="22"/>
        </w:rPr>
        <w:t>3</w:t>
      </w:r>
      <w:r w:rsidRPr="00A022F3">
        <w:rPr>
          <w:sz w:val="22"/>
          <w:szCs w:val="22"/>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7BDDF408" w14:textId="10067FD5" w:rsidR="00C7487E" w:rsidRPr="00A022F3" w:rsidRDefault="00C7487E" w:rsidP="00C7487E">
      <w:pPr>
        <w:pStyle w:val="a9"/>
        <w:numPr>
          <w:ilvl w:val="0"/>
          <w:numId w:val="0"/>
        </w:numPr>
        <w:spacing w:after="0"/>
        <w:rPr>
          <w:sz w:val="22"/>
          <w:szCs w:val="22"/>
        </w:rPr>
      </w:pPr>
      <w:r w:rsidRPr="00A022F3">
        <w:rPr>
          <w:sz w:val="22"/>
          <w:szCs w:val="22"/>
        </w:rPr>
        <w:t>3.6.2.1</w:t>
      </w:r>
      <w:r w:rsidR="00260BFA" w:rsidRPr="00A022F3">
        <w:rPr>
          <w:sz w:val="22"/>
          <w:szCs w:val="22"/>
        </w:rPr>
        <w:t>4</w:t>
      </w:r>
      <w:r w:rsidRPr="00A022F3">
        <w:rPr>
          <w:sz w:val="22"/>
          <w:szCs w:val="22"/>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0CE7D2C4" w14:textId="3DBC08D3" w:rsidR="00C7487E" w:rsidRPr="00A022F3" w:rsidRDefault="00C7487E" w:rsidP="00C7487E">
      <w:pPr>
        <w:pStyle w:val="a9"/>
        <w:numPr>
          <w:ilvl w:val="0"/>
          <w:numId w:val="0"/>
        </w:numPr>
        <w:spacing w:after="0"/>
        <w:rPr>
          <w:sz w:val="22"/>
          <w:szCs w:val="22"/>
        </w:rPr>
      </w:pPr>
      <w:r w:rsidRPr="00A022F3">
        <w:rPr>
          <w:sz w:val="22"/>
          <w:szCs w:val="22"/>
        </w:rPr>
        <w:t>3.6.2.1</w:t>
      </w:r>
      <w:r w:rsidR="00260BFA" w:rsidRPr="00A022F3">
        <w:rPr>
          <w:sz w:val="22"/>
          <w:szCs w:val="22"/>
        </w:rPr>
        <w:t>5</w:t>
      </w:r>
      <w:r w:rsidRPr="00A022F3">
        <w:rPr>
          <w:sz w:val="22"/>
          <w:szCs w:val="22"/>
        </w:rPr>
        <w:t xml:space="preserve">. согласие на проверку достоверности сведений и документов, представленных в составе заявки, на предмет добросовестности участника закупки </w:t>
      </w:r>
      <w:proofErr w:type="gramStart"/>
      <w:r w:rsidRPr="00A022F3">
        <w:rPr>
          <w:sz w:val="22"/>
          <w:szCs w:val="22"/>
        </w:rPr>
        <w:t>согласно требований</w:t>
      </w:r>
      <w:proofErr w:type="gramEnd"/>
      <w:r w:rsidRPr="00A022F3">
        <w:rPr>
          <w:sz w:val="22"/>
          <w:szCs w:val="22"/>
        </w:rPr>
        <w:t xml:space="preserve"> статьи 54.1 Налогового кодекса Российской Федерации.</w:t>
      </w:r>
    </w:p>
    <w:p w14:paraId="348D666C" w14:textId="2A03D46E" w:rsidR="00C7487E" w:rsidRPr="00A022F3" w:rsidRDefault="00C7487E" w:rsidP="00260BFA">
      <w:pPr>
        <w:widowControl w:val="0"/>
        <w:tabs>
          <w:tab w:val="left" w:pos="851"/>
          <w:tab w:val="left" w:pos="1134"/>
        </w:tabs>
        <w:jc w:val="both"/>
        <w:rPr>
          <w:sz w:val="22"/>
          <w:szCs w:val="22"/>
        </w:rPr>
      </w:pPr>
      <w:r w:rsidRPr="00A022F3">
        <w:rPr>
          <w:sz w:val="22"/>
          <w:szCs w:val="22"/>
        </w:rPr>
        <w:t>3.6.2.</w:t>
      </w:r>
      <w:proofErr w:type="gramStart"/>
      <w:r w:rsidRPr="00A022F3">
        <w:rPr>
          <w:sz w:val="22"/>
          <w:szCs w:val="22"/>
        </w:rPr>
        <w:t>1</w:t>
      </w:r>
      <w:r w:rsidR="00260BFA" w:rsidRPr="00A022F3">
        <w:rPr>
          <w:sz w:val="22"/>
          <w:szCs w:val="22"/>
        </w:rPr>
        <w:t>6</w:t>
      </w:r>
      <w:r w:rsidRPr="00A022F3">
        <w:rPr>
          <w:sz w:val="22"/>
          <w:szCs w:val="22"/>
        </w:rPr>
        <w:t>.иные</w:t>
      </w:r>
      <w:proofErr w:type="gramEnd"/>
      <w:r w:rsidRPr="00A022F3">
        <w:rPr>
          <w:sz w:val="22"/>
          <w:szCs w:val="22"/>
        </w:rPr>
        <w:t xml:space="preserve">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A1892B" w14:textId="77777777" w:rsidR="00380D64" w:rsidRPr="00A022F3" w:rsidRDefault="00380D64" w:rsidP="00380D64">
      <w:pPr>
        <w:widowControl w:val="0"/>
        <w:tabs>
          <w:tab w:val="left" w:pos="0"/>
        </w:tabs>
        <w:jc w:val="both"/>
        <w:outlineLvl w:val="0"/>
        <w:rPr>
          <w:b/>
          <w:bCs/>
          <w:sz w:val="22"/>
          <w:szCs w:val="22"/>
        </w:rPr>
      </w:pPr>
      <w:r w:rsidRPr="00A022F3">
        <w:rPr>
          <w:b/>
          <w:bCs/>
          <w:sz w:val="22"/>
          <w:szCs w:val="22"/>
        </w:rPr>
        <w:t xml:space="preserve">3.6.3. </w:t>
      </w:r>
      <w:r w:rsidRPr="00A022F3">
        <w:rPr>
          <w:b/>
          <w:sz w:val="22"/>
          <w:szCs w:val="22"/>
        </w:rPr>
        <w:t>для группы (нескольких лиц) лиц, выступающих на стороне одного участника закупки:</w:t>
      </w:r>
    </w:p>
    <w:p w14:paraId="16182B5D" w14:textId="77777777" w:rsidR="00380D64" w:rsidRPr="00A022F3" w:rsidRDefault="00380D64" w:rsidP="00380D64">
      <w:pPr>
        <w:pStyle w:val="affe"/>
        <w:widowControl w:val="0"/>
        <w:tabs>
          <w:tab w:val="left" w:pos="0"/>
          <w:tab w:val="left" w:pos="851"/>
          <w:tab w:val="left" w:pos="1134"/>
        </w:tabs>
        <w:ind w:left="0"/>
        <w:jc w:val="both"/>
        <w:rPr>
          <w:sz w:val="22"/>
          <w:szCs w:val="22"/>
        </w:rPr>
      </w:pPr>
      <w:r w:rsidRPr="00A022F3">
        <w:rPr>
          <w:b/>
          <w:color w:val="000000"/>
          <w:sz w:val="22"/>
        </w:rPr>
        <w:t xml:space="preserve">3.6.3.1. </w:t>
      </w:r>
      <w:r w:rsidRPr="00A022F3">
        <w:rPr>
          <w:sz w:val="22"/>
          <w:szCs w:val="22"/>
        </w:rPr>
        <w:t xml:space="preserve">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 Соглашение группы лиц (нескольких лиц), выступающих на стороне одного участника </w:t>
      </w:r>
      <w:proofErr w:type="gramStart"/>
      <w:r w:rsidRPr="00A022F3">
        <w:rPr>
          <w:sz w:val="22"/>
          <w:szCs w:val="22"/>
        </w:rPr>
        <w:t>закупки</w:t>
      </w:r>
      <w:proofErr w:type="gramEnd"/>
      <w:r w:rsidRPr="00A022F3">
        <w:rPr>
          <w:sz w:val="22"/>
          <w:szCs w:val="22"/>
        </w:rPr>
        <w:t xml:space="preserve"> должно соответствовать нормам Гражданского кодекса Российской Федерации и определять:</w:t>
      </w:r>
    </w:p>
    <w:p w14:paraId="38444243" w14:textId="77777777" w:rsidR="00380D64" w:rsidRPr="00A022F3" w:rsidRDefault="00380D64" w:rsidP="00380D64">
      <w:pPr>
        <w:pStyle w:val="-6"/>
        <w:numPr>
          <w:ilvl w:val="0"/>
          <w:numId w:val="0"/>
        </w:numPr>
        <w:shd w:val="clear" w:color="auto" w:fill="FFFFFF"/>
        <w:tabs>
          <w:tab w:val="left" w:pos="0"/>
          <w:tab w:val="left" w:pos="539"/>
        </w:tabs>
        <w:rPr>
          <w:sz w:val="22"/>
          <w:szCs w:val="22"/>
        </w:rPr>
      </w:pPr>
      <w:r w:rsidRPr="00A022F3">
        <w:rPr>
          <w:sz w:val="22"/>
          <w:szCs w:val="22"/>
        </w:rPr>
        <w:t>а) права и обязанности сторон как в рамках участия в процедуре закупки, так и в рамках исполнения договора;</w:t>
      </w:r>
    </w:p>
    <w:p w14:paraId="2DAED603" w14:textId="77777777" w:rsidR="00380D64" w:rsidRPr="00A022F3" w:rsidRDefault="00380D64" w:rsidP="00380D64">
      <w:pPr>
        <w:pStyle w:val="-6"/>
        <w:numPr>
          <w:ilvl w:val="0"/>
          <w:numId w:val="0"/>
        </w:numPr>
        <w:shd w:val="clear" w:color="auto" w:fill="FFFFFF"/>
        <w:tabs>
          <w:tab w:val="left" w:pos="0"/>
          <w:tab w:val="left" w:pos="539"/>
        </w:tabs>
        <w:rPr>
          <w:sz w:val="22"/>
          <w:szCs w:val="22"/>
        </w:rPr>
      </w:pPr>
      <w:r w:rsidRPr="00A022F3">
        <w:rPr>
          <w:sz w:val="22"/>
          <w:szCs w:val="22"/>
        </w:rPr>
        <w:t>б) одного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в том числе подписывать заявку от имени всех членов коллективного участника закупки;</w:t>
      </w:r>
    </w:p>
    <w:p w14:paraId="27550A7B" w14:textId="77777777" w:rsidR="00380D64" w:rsidRPr="00A022F3" w:rsidRDefault="00380D64" w:rsidP="00380D64">
      <w:pPr>
        <w:pStyle w:val="-6"/>
        <w:numPr>
          <w:ilvl w:val="0"/>
          <w:numId w:val="0"/>
        </w:numPr>
        <w:shd w:val="clear" w:color="auto" w:fill="FFFFFF"/>
        <w:tabs>
          <w:tab w:val="left" w:pos="0"/>
          <w:tab w:val="left" w:pos="539"/>
        </w:tabs>
        <w:rPr>
          <w:sz w:val="22"/>
          <w:szCs w:val="22"/>
        </w:rPr>
      </w:pPr>
      <w:r w:rsidRPr="00A022F3">
        <w:rPr>
          <w:sz w:val="22"/>
          <w:szCs w:val="22"/>
        </w:rPr>
        <w:lastRenderedPageBreak/>
        <w:t>в) солидарную ответственность по обязательствам, связанным с участием в закупке, заключением и последующим исполнением договора;</w:t>
      </w:r>
    </w:p>
    <w:p w14:paraId="047FDEEA" w14:textId="77777777" w:rsidR="00380D64" w:rsidRPr="00A022F3" w:rsidRDefault="00380D64" w:rsidP="00380D64">
      <w:pPr>
        <w:pStyle w:val="-5"/>
        <w:shd w:val="clear" w:color="auto" w:fill="FFFFFF"/>
        <w:tabs>
          <w:tab w:val="left" w:pos="0"/>
          <w:tab w:val="left" w:pos="539"/>
        </w:tabs>
        <w:spacing w:after="0"/>
        <w:rPr>
          <w:sz w:val="22"/>
          <w:szCs w:val="22"/>
        </w:rPr>
      </w:pPr>
      <w:r w:rsidRPr="00A022F3">
        <w:rPr>
          <w:sz w:val="22"/>
          <w:szCs w:val="22"/>
        </w:rPr>
        <w:t>г)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14:paraId="38975C66" w14:textId="77777777" w:rsidR="00380D64" w:rsidRPr="00A022F3" w:rsidRDefault="00380D64" w:rsidP="00380D64">
      <w:pPr>
        <w:pStyle w:val="-6"/>
        <w:numPr>
          <w:ilvl w:val="0"/>
          <w:numId w:val="0"/>
        </w:numPr>
        <w:shd w:val="clear" w:color="auto" w:fill="FFFFFF"/>
        <w:tabs>
          <w:tab w:val="left" w:pos="0"/>
          <w:tab w:val="left" w:pos="708"/>
        </w:tabs>
        <w:rPr>
          <w:sz w:val="22"/>
          <w:szCs w:val="22"/>
        </w:rPr>
      </w:pPr>
      <w:r w:rsidRPr="00A022F3">
        <w:rPr>
          <w:b/>
          <w:bCs/>
          <w:sz w:val="22"/>
          <w:szCs w:val="22"/>
        </w:rPr>
        <w:t>3.6.3.2</w:t>
      </w:r>
      <w:r w:rsidRPr="00A022F3">
        <w:rPr>
          <w:sz w:val="22"/>
          <w:szCs w:val="22"/>
        </w:rPr>
        <w:t xml:space="preserve"> Лица, выступающие на стороне одного участника закупки, должны отвечать требованиям, установленным </w:t>
      </w:r>
      <w:r w:rsidRPr="00A022F3">
        <w:rPr>
          <w:rFonts w:eastAsia="Lucida Sans Unicode"/>
          <w:sz w:val="22"/>
          <w:szCs w:val="22"/>
        </w:rPr>
        <w:t>в подпункте 3.10.1.10. документации о закупке.</w:t>
      </w:r>
    </w:p>
    <w:p w14:paraId="21C08109" w14:textId="77777777" w:rsidR="00380D64" w:rsidRPr="00A022F3" w:rsidRDefault="00380D64" w:rsidP="00380D64">
      <w:pPr>
        <w:pStyle w:val="-6"/>
        <w:numPr>
          <w:ilvl w:val="3"/>
          <w:numId w:val="42"/>
        </w:numPr>
        <w:shd w:val="clear" w:color="auto" w:fill="FFFFFF"/>
        <w:tabs>
          <w:tab w:val="left" w:pos="0"/>
        </w:tabs>
        <w:snapToGrid/>
        <w:ind w:left="0" w:firstLine="0"/>
        <w:rPr>
          <w:sz w:val="22"/>
          <w:szCs w:val="28"/>
        </w:rPr>
      </w:pPr>
      <w:r w:rsidRPr="00A022F3">
        <w:rPr>
          <w:sz w:val="22"/>
          <w:szCs w:val="28"/>
        </w:rPr>
        <w:t xml:space="preserve">лица, </w:t>
      </w:r>
      <w:r w:rsidRPr="00A022F3">
        <w:rPr>
          <w:sz w:val="22"/>
          <w:szCs w:val="22"/>
        </w:rPr>
        <w:t>выступающие на стороне одного участника закупки</w:t>
      </w:r>
      <w:r w:rsidRPr="00A022F3">
        <w:rPr>
          <w:sz w:val="22"/>
          <w:szCs w:val="28"/>
        </w:rPr>
        <w:t xml:space="preserve">, должны в совокупности отвечать требованиям, установленным </w:t>
      </w:r>
      <w:r w:rsidRPr="00A022F3">
        <w:rPr>
          <w:rFonts w:eastAsia="Lucida Sans Unicode"/>
          <w:sz w:val="22"/>
          <w:szCs w:val="28"/>
        </w:rPr>
        <w:t xml:space="preserve">в подпунктах 3.10.1.3.-3.10.1.9, 3.10.1.14 </w:t>
      </w:r>
      <w:r w:rsidRPr="00A022F3">
        <w:rPr>
          <w:sz w:val="22"/>
          <w:szCs w:val="28"/>
        </w:rPr>
        <w:t>документации о закупке.</w:t>
      </w:r>
    </w:p>
    <w:p w14:paraId="7122F0C9" w14:textId="77777777" w:rsidR="00380D64" w:rsidRPr="00A022F3" w:rsidRDefault="00380D64" w:rsidP="00380D64">
      <w:pPr>
        <w:pStyle w:val="-6"/>
        <w:numPr>
          <w:ilvl w:val="3"/>
          <w:numId w:val="42"/>
        </w:numPr>
        <w:shd w:val="clear" w:color="auto" w:fill="FFFFFF"/>
        <w:tabs>
          <w:tab w:val="left" w:pos="0"/>
        </w:tabs>
        <w:snapToGrid/>
        <w:ind w:left="0" w:firstLine="0"/>
        <w:rPr>
          <w:sz w:val="22"/>
          <w:szCs w:val="28"/>
        </w:rPr>
      </w:pPr>
      <w:r w:rsidRPr="00A022F3">
        <w:rPr>
          <w:sz w:val="22"/>
          <w:szCs w:val="28"/>
        </w:rPr>
        <w:t xml:space="preserve">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участников закупки, </w:t>
      </w:r>
      <w:proofErr w:type="gramStart"/>
      <w:r w:rsidRPr="00A022F3">
        <w:rPr>
          <w:sz w:val="22"/>
          <w:szCs w:val="28"/>
        </w:rPr>
        <w:t>и</w:t>
      </w:r>
      <w:proofErr w:type="gramEnd"/>
      <w:r w:rsidRPr="00A022F3">
        <w:rPr>
          <w:sz w:val="22"/>
          <w:szCs w:val="28"/>
        </w:rPr>
        <w:t xml:space="preserve"> в связи с этим коллективный участник закупки перестал соответствовать требованиям, установленным </w:t>
      </w:r>
      <w:r w:rsidRPr="00A022F3">
        <w:rPr>
          <w:rFonts w:eastAsia="Lucida Sans Unicode"/>
          <w:sz w:val="22"/>
          <w:szCs w:val="28"/>
        </w:rPr>
        <w:t>в подпункте 3.10.1.10 документации о закупке</w:t>
      </w:r>
      <w:r w:rsidRPr="00A022F3">
        <w:rPr>
          <w:sz w:val="22"/>
          <w:szCs w:val="28"/>
        </w:rPr>
        <w:t>.</w:t>
      </w:r>
    </w:p>
    <w:p w14:paraId="647C49E6" w14:textId="77777777" w:rsidR="00380D64" w:rsidRPr="00A022F3" w:rsidRDefault="00380D64" w:rsidP="00380D64">
      <w:pPr>
        <w:pStyle w:val="-6"/>
        <w:numPr>
          <w:ilvl w:val="3"/>
          <w:numId w:val="42"/>
        </w:numPr>
        <w:shd w:val="clear" w:color="auto" w:fill="FFFFFF"/>
        <w:tabs>
          <w:tab w:val="left" w:pos="0"/>
        </w:tabs>
        <w:snapToGrid/>
        <w:ind w:left="0" w:firstLine="0"/>
      </w:pPr>
      <w:r w:rsidRPr="00A022F3">
        <w:rPr>
          <w:sz w:val="22"/>
          <w:szCs w:val="22"/>
        </w:rPr>
        <w:t xml:space="preserve">лицо, выступающие на стороне одного участника закупки, не может подавать самостоятельную заявку для участия в конкурентной закупке или входить в состав других коллективных участников для участия в этой конкурентной закупке. Несоблюдение данного требования является основанием для отклонения заявок как всех участников данной закупки, на стороне которых выступает такое лицо, так и заявки, поданной таким лицом самостоятельно. </w:t>
      </w:r>
    </w:p>
    <w:p w14:paraId="0F2BF890" w14:textId="6F2C5DF4" w:rsidR="00380D64" w:rsidRPr="00A022F3" w:rsidRDefault="00380D64" w:rsidP="00380D64">
      <w:pPr>
        <w:pStyle w:val="affe"/>
        <w:widowControl w:val="0"/>
        <w:numPr>
          <w:ilvl w:val="3"/>
          <w:numId w:val="42"/>
        </w:numPr>
        <w:tabs>
          <w:tab w:val="left" w:pos="0"/>
          <w:tab w:val="left" w:pos="851"/>
          <w:tab w:val="left" w:pos="1134"/>
        </w:tabs>
        <w:ind w:left="0" w:firstLine="0"/>
        <w:jc w:val="both"/>
        <w:rPr>
          <w:sz w:val="22"/>
          <w:szCs w:val="22"/>
        </w:rPr>
      </w:pPr>
      <w:r w:rsidRPr="00A022F3">
        <w:rPr>
          <w:sz w:val="22"/>
          <w:szCs w:val="22"/>
        </w:rPr>
        <w:t xml:space="preserve">документы и сведения в соответствии с </w:t>
      </w:r>
      <w:hyperlink r:id="rId9" w:anchor="sub_7521" w:history="1">
        <w:r w:rsidRPr="00A022F3">
          <w:rPr>
            <w:rStyle w:val="af"/>
            <w:rFonts w:cs="Arial"/>
            <w:sz w:val="22"/>
            <w:szCs w:val="22"/>
          </w:rPr>
          <w:t xml:space="preserve">пунктами </w:t>
        </w:r>
      </w:hyperlink>
      <w:r w:rsidRPr="00A022F3">
        <w:rPr>
          <w:sz w:val="22"/>
          <w:szCs w:val="22"/>
        </w:rPr>
        <w:t>3.6.1, или 3.6.2. настоящей документации участника закупки, которому от имени группы лиц поручено подать заявку.</w:t>
      </w:r>
    </w:p>
    <w:p w14:paraId="24EB7765" w14:textId="77777777" w:rsidR="00380D64" w:rsidRPr="00A022F3" w:rsidRDefault="00380D64" w:rsidP="00380D64">
      <w:pPr>
        <w:pStyle w:val="affe"/>
        <w:numPr>
          <w:ilvl w:val="1"/>
          <w:numId w:val="42"/>
        </w:numPr>
        <w:tabs>
          <w:tab w:val="left" w:pos="0"/>
          <w:tab w:val="left" w:pos="180"/>
        </w:tabs>
        <w:autoSpaceDE w:val="0"/>
        <w:autoSpaceDN w:val="0"/>
        <w:adjustRightInd w:val="0"/>
        <w:ind w:left="0" w:firstLine="0"/>
        <w:jc w:val="both"/>
        <w:outlineLvl w:val="2"/>
        <w:rPr>
          <w:b/>
          <w:color w:val="000000"/>
          <w:sz w:val="22"/>
          <w:szCs w:val="22"/>
        </w:rPr>
      </w:pPr>
      <w:r w:rsidRPr="00A022F3">
        <w:rPr>
          <w:b/>
          <w:color w:val="000000"/>
          <w:sz w:val="22"/>
          <w:szCs w:val="22"/>
        </w:rPr>
        <w:t>Приоритет товаров российского происхождения, работ, услуг, выполняемых, оказываемых российскими лицами</w:t>
      </w:r>
    </w:p>
    <w:p w14:paraId="78501150" w14:textId="77777777" w:rsidR="00380D64" w:rsidRPr="00A022F3" w:rsidRDefault="00380D64" w:rsidP="008C52C3">
      <w:pPr>
        <w:pStyle w:val="affe"/>
        <w:numPr>
          <w:ilvl w:val="2"/>
          <w:numId w:val="43"/>
        </w:numPr>
        <w:tabs>
          <w:tab w:val="left" w:pos="0"/>
        </w:tabs>
        <w:autoSpaceDE w:val="0"/>
        <w:autoSpaceDN w:val="0"/>
        <w:adjustRightInd w:val="0"/>
        <w:ind w:left="0" w:firstLine="0"/>
        <w:jc w:val="both"/>
        <w:rPr>
          <w:sz w:val="22"/>
          <w:szCs w:val="22"/>
        </w:rPr>
      </w:pPr>
      <w:bookmarkStart w:id="15" w:name="_Toc312771564"/>
      <w:bookmarkStart w:id="16" w:name="_Toc311450747"/>
      <w:r w:rsidRPr="00A022F3">
        <w:rPr>
          <w:sz w:val="22"/>
          <w:szCs w:val="22"/>
        </w:rPr>
        <w:t xml:space="preserve">В соответствии с </w:t>
      </w:r>
      <w:hyperlink r:id="rId10" w:history="1">
        <w:r w:rsidRPr="00A022F3">
          <w:rPr>
            <w:rStyle w:val="af"/>
            <w:sz w:val="22"/>
            <w:szCs w:val="22"/>
          </w:rPr>
          <w:t>постановлением</w:t>
        </w:r>
      </w:hyperlink>
      <w:r w:rsidRPr="00A022F3">
        <w:rPr>
          <w:sz w:val="22"/>
          <w:szCs w:val="22"/>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14:paraId="32B53009" w14:textId="77777777" w:rsidR="00380D64" w:rsidRPr="00A022F3" w:rsidRDefault="00380D64" w:rsidP="008C52C3">
      <w:pPr>
        <w:pStyle w:val="affe"/>
        <w:tabs>
          <w:tab w:val="left" w:pos="0"/>
        </w:tabs>
        <w:autoSpaceDE w:val="0"/>
        <w:autoSpaceDN w:val="0"/>
        <w:adjustRightInd w:val="0"/>
        <w:ind w:left="0"/>
        <w:jc w:val="both"/>
        <w:rPr>
          <w:sz w:val="22"/>
          <w:szCs w:val="22"/>
        </w:rPr>
      </w:pPr>
      <w:r w:rsidRPr="00A022F3">
        <w:rPr>
          <w:sz w:val="22"/>
          <w:szCs w:val="22"/>
        </w:rPr>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6C009A6A" w14:textId="77777777" w:rsidR="00380D64" w:rsidRPr="00A022F3" w:rsidRDefault="00380D64" w:rsidP="00380D64">
      <w:pPr>
        <w:pStyle w:val="affe"/>
        <w:tabs>
          <w:tab w:val="left" w:pos="0"/>
        </w:tabs>
        <w:autoSpaceDE w:val="0"/>
        <w:autoSpaceDN w:val="0"/>
        <w:adjustRightInd w:val="0"/>
        <w:ind w:left="0"/>
        <w:jc w:val="both"/>
        <w:rPr>
          <w:sz w:val="22"/>
          <w:szCs w:val="22"/>
        </w:rPr>
      </w:pPr>
      <w:r w:rsidRPr="00A022F3">
        <w:rPr>
          <w:sz w:val="22"/>
          <w:szCs w:val="22"/>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6E30C9D8" w14:textId="77777777" w:rsidR="00380D64" w:rsidRPr="00A022F3" w:rsidRDefault="00380D64" w:rsidP="00380D64">
      <w:pPr>
        <w:pStyle w:val="affe"/>
        <w:tabs>
          <w:tab w:val="left" w:pos="0"/>
        </w:tabs>
        <w:autoSpaceDE w:val="0"/>
        <w:autoSpaceDN w:val="0"/>
        <w:adjustRightInd w:val="0"/>
        <w:ind w:left="0"/>
        <w:jc w:val="both"/>
        <w:rPr>
          <w:sz w:val="22"/>
          <w:szCs w:val="22"/>
        </w:rPr>
      </w:pPr>
      <w:bookmarkStart w:id="17" w:name="Par6"/>
      <w:bookmarkEnd w:id="17"/>
      <w:r w:rsidRPr="00A022F3">
        <w:rPr>
          <w:sz w:val="22"/>
          <w:szCs w:val="22"/>
        </w:rPr>
        <w:t>3) сведения о начальной (максимальной) цене единицы каждого товара, работы, услуги, являющихся предметом закупки;</w:t>
      </w:r>
    </w:p>
    <w:p w14:paraId="60BC4EB1" w14:textId="77777777" w:rsidR="00380D64" w:rsidRPr="00A022F3" w:rsidRDefault="00380D64" w:rsidP="00380D64">
      <w:pPr>
        <w:pStyle w:val="affe"/>
        <w:tabs>
          <w:tab w:val="left" w:pos="0"/>
        </w:tabs>
        <w:autoSpaceDE w:val="0"/>
        <w:autoSpaceDN w:val="0"/>
        <w:adjustRightInd w:val="0"/>
        <w:ind w:left="0"/>
        <w:jc w:val="both"/>
        <w:rPr>
          <w:sz w:val="22"/>
          <w:szCs w:val="22"/>
        </w:rPr>
      </w:pPr>
      <w:r w:rsidRPr="00A022F3">
        <w:rPr>
          <w:sz w:val="22"/>
          <w:szCs w:val="22"/>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3323B372" w14:textId="77777777" w:rsidR="00380D64" w:rsidRPr="00A022F3" w:rsidRDefault="00380D64" w:rsidP="00380D64">
      <w:pPr>
        <w:pStyle w:val="affe"/>
        <w:tabs>
          <w:tab w:val="left" w:pos="0"/>
        </w:tabs>
        <w:autoSpaceDE w:val="0"/>
        <w:autoSpaceDN w:val="0"/>
        <w:adjustRightInd w:val="0"/>
        <w:ind w:left="0"/>
        <w:jc w:val="both"/>
        <w:rPr>
          <w:sz w:val="22"/>
          <w:szCs w:val="22"/>
        </w:rPr>
      </w:pPr>
      <w:r w:rsidRPr="00A022F3">
        <w:rPr>
          <w:sz w:val="22"/>
          <w:szCs w:val="22"/>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w:t>
      </w:r>
      <w:hyperlink r:id="rId11" w:anchor="Par7" w:history="1">
        <w:r w:rsidRPr="00A022F3">
          <w:rPr>
            <w:rStyle w:val="af"/>
            <w:sz w:val="22"/>
            <w:szCs w:val="22"/>
          </w:rPr>
          <w:t xml:space="preserve">пунктами </w:t>
        </w:r>
      </w:hyperlink>
      <w:r w:rsidRPr="00A022F3">
        <w:rPr>
          <w:sz w:val="22"/>
          <w:szCs w:val="22"/>
        </w:rPr>
        <w:t>«г»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w:t>
      </w:r>
      <w:hyperlink r:id="rId12" w:anchor="Par6" w:history="1">
        <w:r w:rsidRPr="00A022F3">
          <w:rPr>
            <w:rStyle w:val="af"/>
            <w:sz w:val="22"/>
            <w:szCs w:val="22"/>
          </w:rPr>
          <w:t>пунктом 3</w:t>
        </w:r>
      </w:hyperlink>
      <w:r w:rsidRPr="00A022F3">
        <w:rPr>
          <w:sz w:val="22"/>
          <w:szCs w:val="22"/>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BA7D967" w14:textId="77777777" w:rsidR="00380D64" w:rsidRPr="00A022F3" w:rsidRDefault="00380D64" w:rsidP="00380D64">
      <w:pPr>
        <w:pStyle w:val="affe"/>
        <w:tabs>
          <w:tab w:val="left" w:pos="0"/>
        </w:tabs>
        <w:autoSpaceDE w:val="0"/>
        <w:autoSpaceDN w:val="0"/>
        <w:adjustRightInd w:val="0"/>
        <w:ind w:left="0"/>
        <w:jc w:val="both"/>
        <w:rPr>
          <w:sz w:val="22"/>
          <w:szCs w:val="22"/>
        </w:rPr>
      </w:pPr>
      <w:r w:rsidRPr="00A022F3">
        <w:rPr>
          <w:sz w:val="22"/>
          <w:szCs w:val="22"/>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14C3F13" w14:textId="77777777" w:rsidR="00380D64" w:rsidRPr="00A022F3" w:rsidRDefault="00380D64" w:rsidP="00380D64">
      <w:pPr>
        <w:pStyle w:val="affe"/>
        <w:tabs>
          <w:tab w:val="left" w:pos="0"/>
        </w:tabs>
        <w:autoSpaceDE w:val="0"/>
        <w:autoSpaceDN w:val="0"/>
        <w:adjustRightInd w:val="0"/>
        <w:ind w:left="0"/>
        <w:jc w:val="both"/>
        <w:rPr>
          <w:sz w:val="22"/>
          <w:szCs w:val="22"/>
        </w:rPr>
      </w:pPr>
      <w:r w:rsidRPr="00A022F3">
        <w:rPr>
          <w:sz w:val="22"/>
          <w:szCs w:val="22"/>
        </w:rPr>
        <w:t>7) 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51CA315" w14:textId="77777777" w:rsidR="00380D64" w:rsidRPr="00A022F3" w:rsidRDefault="00380D64" w:rsidP="00380D64">
      <w:pPr>
        <w:pStyle w:val="affe"/>
        <w:tabs>
          <w:tab w:val="left" w:pos="0"/>
        </w:tabs>
        <w:autoSpaceDE w:val="0"/>
        <w:autoSpaceDN w:val="0"/>
        <w:adjustRightInd w:val="0"/>
        <w:ind w:left="0"/>
        <w:jc w:val="both"/>
        <w:rPr>
          <w:sz w:val="22"/>
          <w:szCs w:val="22"/>
        </w:rPr>
      </w:pPr>
      <w:r w:rsidRPr="00A022F3">
        <w:rPr>
          <w:sz w:val="22"/>
          <w:szCs w:val="22"/>
        </w:rPr>
        <w:t xml:space="preserve">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w:t>
      </w:r>
      <w:r w:rsidRPr="00A022F3">
        <w:rPr>
          <w:sz w:val="22"/>
          <w:szCs w:val="22"/>
        </w:rPr>
        <w:lastRenderedPageBreak/>
        <w:t>исполнения договора, следующие после условий, предложенных победителем закупки, который признан уклонившемся от заключения договора;</w:t>
      </w:r>
    </w:p>
    <w:p w14:paraId="06A914C1" w14:textId="77777777" w:rsidR="00380D64" w:rsidRPr="00A022F3" w:rsidRDefault="00380D64" w:rsidP="00380D64">
      <w:pPr>
        <w:pStyle w:val="affe"/>
        <w:tabs>
          <w:tab w:val="left" w:pos="0"/>
        </w:tabs>
        <w:autoSpaceDE w:val="0"/>
        <w:autoSpaceDN w:val="0"/>
        <w:adjustRightInd w:val="0"/>
        <w:ind w:left="0"/>
        <w:jc w:val="both"/>
        <w:outlineLvl w:val="2"/>
        <w:rPr>
          <w:color w:val="000000"/>
          <w:sz w:val="22"/>
          <w:szCs w:val="22"/>
        </w:rPr>
      </w:pPr>
      <w:r w:rsidRPr="00A022F3">
        <w:rPr>
          <w:sz w:val="22"/>
          <w:szCs w:val="22"/>
        </w:rPr>
        <w:t>9)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Pr="00A022F3">
        <w:rPr>
          <w:color w:val="000000"/>
          <w:sz w:val="22"/>
          <w:szCs w:val="22"/>
        </w:rPr>
        <w:t>.</w:t>
      </w:r>
      <w:bookmarkEnd w:id="15"/>
      <w:bookmarkEnd w:id="16"/>
    </w:p>
    <w:p w14:paraId="1F8DE577" w14:textId="77777777" w:rsidR="00380D64" w:rsidRPr="00A022F3" w:rsidRDefault="00380D64" w:rsidP="00380D64">
      <w:pPr>
        <w:pStyle w:val="affe"/>
        <w:tabs>
          <w:tab w:val="left" w:pos="0"/>
        </w:tabs>
        <w:autoSpaceDE w:val="0"/>
        <w:autoSpaceDN w:val="0"/>
        <w:adjustRightInd w:val="0"/>
        <w:ind w:left="0"/>
        <w:jc w:val="both"/>
        <w:outlineLvl w:val="2"/>
        <w:rPr>
          <w:color w:val="000000"/>
          <w:sz w:val="21"/>
          <w:szCs w:val="21"/>
        </w:rPr>
      </w:pPr>
      <w:bookmarkStart w:id="18" w:name="s10"/>
      <w:r w:rsidRPr="00A022F3">
        <w:rPr>
          <w:color w:val="000000"/>
          <w:sz w:val="22"/>
          <w:szCs w:val="22"/>
        </w:rPr>
        <w:t>3.7.2. для признания</w:t>
      </w:r>
      <w:r w:rsidRPr="00A022F3">
        <w:rPr>
          <w:color w:val="000000"/>
          <w:sz w:val="21"/>
          <w:szCs w:val="21"/>
        </w:rPr>
        <w:t xml:space="preserve"> товара российским, в рамках квотирования, участник закупки обязан представить в заявках информацию:</w:t>
      </w:r>
    </w:p>
    <w:bookmarkEnd w:id="18"/>
    <w:p w14:paraId="21A8C64C" w14:textId="77777777" w:rsidR="00380D64" w:rsidRPr="00A022F3" w:rsidRDefault="00380D64" w:rsidP="008C52C3">
      <w:pPr>
        <w:numPr>
          <w:ilvl w:val="0"/>
          <w:numId w:val="41"/>
        </w:numPr>
        <w:shd w:val="clear" w:color="auto" w:fill="FFFFFF"/>
        <w:tabs>
          <w:tab w:val="clear" w:pos="720"/>
          <w:tab w:val="left" w:pos="0"/>
        </w:tabs>
        <w:ind w:left="0" w:firstLine="0"/>
        <w:jc w:val="both"/>
        <w:rPr>
          <w:color w:val="000000"/>
          <w:sz w:val="22"/>
          <w:szCs w:val="22"/>
        </w:rPr>
      </w:pPr>
      <w:r w:rsidRPr="00A022F3">
        <w:rPr>
          <w:color w:val="000000"/>
          <w:sz w:val="22"/>
          <w:szCs w:val="22"/>
        </w:rPr>
        <w:t>о нахождении товара в </w:t>
      </w:r>
      <w:hyperlink r:id="rId13" w:tgtFrame="_blank" w:history="1">
        <w:r w:rsidRPr="00A022F3">
          <w:rPr>
            <w:rStyle w:val="af"/>
            <w:rFonts w:eastAsia="Arial Unicode MS"/>
            <w:color w:val="005A95"/>
            <w:sz w:val="22"/>
            <w:szCs w:val="22"/>
          </w:rPr>
          <w:t>реестре</w:t>
        </w:r>
      </w:hyperlink>
      <w:r w:rsidRPr="00A022F3">
        <w:rPr>
          <w:color w:val="000000"/>
          <w:sz w:val="22"/>
          <w:szCs w:val="22"/>
        </w:rPr>
        <w:t> промышленной продукции, произведенной на территории Российской Федерации;</w:t>
      </w:r>
    </w:p>
    <w:p w14:paraId="62CC10B2" w14:textId="77777777" w:rsidR="00380D64" w:rsidRPr="00A022F3" w:rsidRDefault="00380D64" w:rsidP="008C52C3">
      <w:pPr>
        <w:numPr>
          <w:ilvl w:val="0"/>
          <w:numId w:val="41"/>
        </w:numPr>
        <w:shd w:val="clear" w:color="auto" w:fill="FFFFFF"/>
        <w:tabs>
          <w:tab w:val="clear" w:pos="720"/>
          <w:tab w:val="left" w:pos="0"/>
        </w:tabs>
        <w:ind w:left="0" w:firstLine="0"/>
        <w:rPr>
          <w:color w:val="000000"/>
          <w:sz w:val="22"/>
          <w:szCs w:val="22"/>
        </w:rPr>
      </w:pPr>
      <w:r w:rsidRPr="00A022F3">
        <w:rPr>
          <w:color w:val="000000"/>
          <w:sz w:val="22"/>
          <w:szCs w:val="22"/>
        </w:rPr>
        <w:t xml:space="preserve">о нахождении товара в </w:t>
      </w:r>
      <w:hyperlink r:id="rId14" w:tgtFrame="_blank" w:history="1">
        <w:r w:rsidRPr="00A022F3">
          <w:rPr>
            <w:rStyle w:val="af"/>
            <w:rFonts w:eastAsia="Arial Unicode MS"/>
            <w:color w:val="005A95"/>
            <w:sz w:val="22"/>
            <w:szCs w:val="22"/>
          </w:rPr>
          <w:t>реестре</w:t>
        </w:r>
      </w:hyperlink>
      <w:r w:rsidRPr="00A022F3">
        <w:rPr>
          <w:color w:val="000000"/>
          <w:sz w:val="22"/>
          <w:szCs w:val="22"/>
        </w:rPr>
        <w:t> евразийской промышленной продукции;</w:t>
      </w:r>
    </w:p>
    <w:p w14:paraId="49A97A9E" w14:textId="77777777" w:rsidR="00380D64" w:rsidRPr="00A022F3" w:rsidRDefault="00380D64" w:rsidP="008C52C3">
      <w:pPr>
        <w:numPr>
          <w:ilvl w:val="0"/>
          <w:numId w:val="41"/>
        </w:numPr>
        <w:shd w:val="clear" w:color="auto" w:fill="FFFFFF"/>
        <w:tabs>
          <w:tab w:val="clear" w:pos="720"/>
          <w:tab w:val="left" w:pos="0"/>
        </w:tabs>
        <w:ind w:left="0" w:firstLine="0"/>
        <w:rPr>
          <w:color w:val="000000"/>
          <w:sz w:val="22"/>
          <w:szCs w:val="22"/>
        </w:rPr>
      </w:pPr>
      <w:r w:rsidRPr="00A022F3">
        <w:rPr>
          <w:color w:val="000000"/>
          <w:sz w:val="22"/>
          <w:szCs w:val="22"/>
        </w:rPr>
        <w:t>о нахождении товара в едином </w:t>
      </w:r>
      <w:hyperlink r:id="rId15" w:tgtFrame="_blank" w:history="1">
        <w:r w:rsidRPr="00A022F3">
          <w:rPr>
            <w:rStyle w:val="af"/>
            <w:rFonts w:eastAsia="Arial Unicode MS"/>
            <w:color w:val="005A95"/>
            <w:sz w:val="22"/>
            <w:szCs w:val="22"/>
          </w:rPr>
          <w:t>реестре</w:t>
        </w:r>
      </w:hyperlink>
      <w:r w:rsidRPr="00A022F3">
        <w:rPr>
          <w:color w:val="000000"/>
          <w:sz w:val="22"/>
          <w:szCs w:val="22"/>
        </w:rPr>
        <w:t> российской радиоэлектронной продукции.</w:t>
      </w:r>
    </w:p>
    <w:p w14:paraId="027458BA" w14:textId="77777777" w:rsidR="00C7487E" w:rsidRPr="00A022F3" w:rsidRDefault="00C7487E" w:rsidP="00C7487E">
      <w:pPr>
        <w:pStyle w:val="Times12"/>
        <w:widowControl w:val="0"/>
        <w:tabs>
          <w:tab w:val="left" w:pos="1134"/>
          <w:tab w:val="left" w:pos="2367"/>
        </w:tabs>
        <w:ind w:firstLine="0"/>
        <w:rPr>
          <w:sz w:val="22"/>
        </w:rPr>
      </w:pPr>
    </w:p>
    <w:p w14:paraId="447C9AEC" w14:textId="77777777" w:rsidR="00C7487E" w:rsidRPr="00A022F3" w:rsidRDefault="00C7487E" w:rsidP="00C7487E">
      <w:pPr>
        <w:widowControl w:val="0"/>
        <w:numPr>
          <w:ilvl w:val="0"/>
          <w:numId w:val="24"/>
        </w:numPr>
        <w:tabs>
          <w:tab w:val="left" w:pos="851"/>
        </w:tabs>
        <w:overflowPunct w:val="0"/>
        <w:autoSpaceDE w:val="0"/>
        <w:autoSpaceDN w:val="0"/>
        <w:adjustRightInd w:val="0"/>
        <w:ind w:left="0" w:firstLine="0"/>
        <w:jc w:val="center"/>
        <w:rPr>
          <w:b/>
          <w:bCs/>
          <w:sz w:val="22"/>
          <w:szCs w:val="22"/>
        </w:rPr>
      </w:pPr>
      <w:bookmarkStart w:id="19" w:name="_Toc295134152"/>
      <w:bookmarkStart w:id="20" w:name="_Toc315422431"/>
      <w:r w:rsidRPr="00A022F3">
        <w:rPr>
          <w:b/>
          <w:bCs/>
          <w:sz w:val="22"/>
          <w:szCs w:val="22"/>
        </w:rPr>
        <w:t xml:space="preserve">ПОРЯДОК ПРОВЕДЕНИЯ </w:t>
      </w:r>
      <w:bookmarkEnd w:id="19"/>
      <w:bookmarkEnd w:id="20"/>
      <w:r w:rsidRPr="00A022F3">
        <w:rPr>
          <w:b/>
          <w:bCs/>
          <w:sz w:val="22"/>
          <w:szCs w:val="22"/>
        </w:rPr>
        <w:t>ЗАКУПКИ</w:t>
      </w:r>
    </w:p>
    <w:p w14:paraId="7B5025A1" w14:textId="77777777" w:rsidR="00C7487E" w:rsidRPr="00A022F3" w:rsidRDefault="00C7487E" w:rsidP="00C7487E">
      <w:pPr>
        <w:widowControl w:val="0"/>
        <w:tabs>
          <w:tab w:val="left" w:pos="851"/>
        </w:tabs>
        <w:overflowPunct w:val="0"/>
        <w:autoSpaceDE w:val="0"/>
        <w:autoSpaceDN w:val="0"/>
        <w:adjustRightInd w:val="0"/>
        <w:jc w:val="center"/>
        <w:rPr>
          <w:bCs/>
          <w:sz w:val="22"/>
          <w:szCs w:val="22"/>
        </w:rPr>
      </w:pPr>
    </w:p>
    <w:p w14:paraId="4CC08FE4" w14:textId="77777777" w:rsidR="00C7487E" w:rsidRPr="00A022F3" w:rsidRDefault="00C7487E" w:rsidP="00C7487E">
      <w:pPr>
        <w:widowControl w:val="0"/>
        <w:numPr>
          <w:ilvl w:val="1"/>
          <w:numId w:val="24"/>
        </w:numPr>
        <w:tabs>
          <w:tab w:val="clear" w:pos="862"/>
          <w:tab w:val="left" w:pos="0"/>
          <w:tab w:val="left" w:pos="426"/>
          <w:tab w:val="left" w:pos="1134"/>
        </w:tabs>
        <w:ind w:left="0" w:firstLine="0"/>
        <w:jc w:val="both"/>
        <w:outlineLvl w:val="1"/>
        <w:rPr>
          <w:b/>
          <w:bCs/>
          <w:iCs/>
          <w:sz w:val="22"/>
          <w:szCs w:val="22"/>
        </w:rPr>
      </w:pPr>
      <w:bookmarkStart w:id="21" w:name="_Toc295134153"/>
      <w:bookmarkStart w:id="22" w:name="_Toc315422432"/>
      <w:r w:rsidRPr="00A022F3">
        <w:rPr>
          <w:b/>
          <w:bCs/>
          <w:iCs/>
          <w:sz w:val="22"/>
          <w:szCs w:val="22"/>
        </w:rPr>
        <w:t>Получение документации:</w:t>
      </w:r>
    </w:p>
    <w:p w14:paraId="125D0828" w14:textId="77777777" w:rsidR="00C7487E" w:rsidRPr="00A022F3"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A022F3">
        <w:rPr>
          <w:bCs/>
          <w:iCs/>
          <w:sz w:val="22"/>
          <w:szCs w:val="22"/>
        </w:rPr>
        <w:t xml:space="preserve">Документация в форме электронного документа, размещена на сайте Заказчика </w:t>
      </w:r>
      <w:hyperlink r:id="rId16" w:history="1">
        <w:r w:rsidRPr="00A022F3">
          <w:rPr>
            <w:rStyle w:val="af"/>
            <w:bCs/>
            <w:iCs/>
            <w:color w:val="auto"/>
            <w:sz w:val="22"/>
            <w:szCs w:val="22"/>
            <w:lang w:val="en-US"/>
          </w:rPr>
          <w:t>www</w:t>
        </w:r>
        <w:r w:rsidRPr="00A022F3">
          <w:rPr>
            <w:rStyle w:val="af"/>
            <w:bCs/>
            <w:iCs/>
            <w:color w:val="auto"/>
            <w:sz w:val="22"/>
            <w:szCs w:val="22"/>
          </w:rPr>
          <w:t>.</w:t>
        </w:r>
        <w:r w:rsidRPr="00A022F3">
          <w:rPr>
            <w:rStyle w:val="af"/>
            <w:bCs/>
            <w:iCs/>
            <w:color w:val="auto"/>
            <w:sz w:val="22"/>
            <w:szCs w:val="22"/>
            <w:lang w:val="en-US"/>
          </w:rPr>
          <w:t>voel</w:t>
        </w:r>
        <w:r w:rsidRPr="00A022F3">
          <w:rPr>
            <w:rStyle w:val="af"/>
            <w:bCs/>
            <w:iCs/>
            <w:color w:val="auto"/>
            <w:sz w:val="22"/>
            <w:szCs w:val="22"/>
          </w:rPr>
          <w:t>.</w:t>
        </w:r>
        <w:r w:rsidRPr="00A022F3">
          <w:rPr>
            <w:rStyle w:val="af"/>
            <w:bCs/>
            <w:iCs/>
            <w:color w:val="auto"/>
            <w:sz w:val="22"/>
            <w:szCs w:val="22"/>
            <w:lang w:val="en-US"/>
          </w:rPr>
          <w:t>ru</w:t>
        </w:r>
      </w:hyperlink>
      <w:r w:rsidRPr="00A022F3">
        <w:rPr>
          <w:bCs/>
          <w:iCs/>
          <w:sz w:val="22"/>
          <w:szCs w:val="22"/>
        </w:rPr>
        <w:t xml:space="preserve">, в единой информационной системе </w:t>
      </w:r>
      <w:hyperlink r:id="rId17" w:history="1">
        <w:r w:rsidRPr="00A022F3">
          <w:rPr>
            <w:rStyle w:val="af"/>
            <w:bCs/>
            <w:iCs/>
            <w:color w:val="auto"/>
            <w:sz w:val="22"/>
            <w:szCs w:val="22"/>
          </w:rPr>
          <w:t>www.zakupki.gov.ru</w:t>
        </w:r>
      </w:hyperlink>
      <w:r w:rsidRPr="00A022F3">
        <w:rPr>
          <w:bCs/>
          <w:iCs/>
          <w:sz w:val="22"/>
          <w:szCs w:val="22"/>
        </w:rPr>
        <w:t xml:space="preserve"> и доступна для ознакомления бесплатно.</w:t>
      </w:r>
    </w:p>
    <w:p w14:paraId="160E9058" w14:textId="77777777" w:rsidR="00C7487E" w:rsidRPr="00A022F3"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A022F3">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21"/>
    <w:bookmarkEnd w:id="22"/>
    <w:p w14:paraId="47C44115" w14:textId="77777777" w:rsidR="00C7487E" w:rsidRPr="00A022F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A022F3">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F01968C" w14:textId="77777777" w:rsidR="00C7487E" w:rsidRPr="00A022F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A022F3">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0AF9637C" w14:textId="77777777" w:rsidR="00C7487E" w:rsidRPr="00A022F3" w:rsidRDefault="00C7487E" w:rsidP="00C7487E">
      <w:pPr>
        <w:widowControl w:val="0"/>
        <w:numPr>
          <w:ilvl w:val="1"/>
          <w:numId w:val="24"/>
        </w:numPr>
        <w:tabs>
          <w:tab w:val="clear" w:pos="862"/>
          <w:tab w:val="left" w:pos="567"/>
          <w:tab w:val="left" w:pos="851"/>
        </w:tabs>
        <w:ind w:left="0" w:firstLine="0"/>
        <w:jc w:val="both"/>
        <w:outlineLvl w:val="1"/>
        <w:rPr>
          <w:b/>
          <w:bCs/>
          <w:iCs/>
          <w:sz w:val="22"/>
          <w:szCs w:val="22"/>
        </w:rPr>
      </w:pPr>
      <w:bookmarkStart w:id="23" w:name="_Toc295134154"/>
      <w:bookmarkStart w:id="24" w:name="_Toc315422433"/>
      <w:r w:rsidRPr="00A022F3">
        <w:rPr>
          <w:b/>
          <w:bCs/>
          <w:iCs/>
          <w:sz w:val="22"/>
          <w:szCs w:val="22"/>
        </w:rPr>
        <w:t>Внесение изменений в извещение и документацию</w:t>
      </w:r>
      <w:r w:rsidRPr="00A022F3">
        <w:rPr>
          <w:b/>
          <w:sz w:val="22"/>
          <w:szCs w:val="22"/>
        </w:rPr>
        <w:t xml:space="preserve"> закупочной процедуры.</w:t>
      </w:r>
    </w:p>
    <w:p w14:paraId="1C6A51BC" w14:textId="77777777" w:rsidR="00C7487E" w:rsidRPr="00A022F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A022F3">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35CE49ED" w14:textId="77777777" w:rsidR="00C7487E" w:rsidRPr="00A022F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A022F3">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45F6DE84" w14:textId="77777777" w:rsidR="00C7487E" w:rsidRPr="00A022F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A022F3">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2AC34A7E" w14:textId="77777777" w:rsidR="00C7487E" w:rsidRPr="00A022F3"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A022F3">
        <w:rPr>
          <w:b/>
          <w:sz w:val="22"/>
          <w:szCs w:val="22"/>
        </w:rPr>
        <w:t xml:space="preserve">Разъяснение положений </w:t>
      </w:r>
      <w:bookmarkStart w:id="25" w:name="_Toc295134155"/>
      <w:bookmarkStart w:id="26" w:name="_Toc315422434"/>
      <w:bookmarkEnd w:id="23"/>
      <w:bookmarkEnd w:id="24"/>
      <w:r w:rsidRPr="00A022F3">
        <w:rPr>
          <w:b/>
          <w:sz w:val="22"/>
          <w:szCs w:val="22"/>
        </w:rPr>
        <w:t>документации закупочной процедуры.</w:t>
      </w:r>
    </w:p>
    <w:p w14:paraId="210D83C4"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1E84AE54"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32081DD"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7122E1B6"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6239E891"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В случае несоблюдения претендентом сроков направления запроса разъяснений, разъяснения по такому запросу не даются.</w:t>
      </w:r>
    </w:p>
    <w:p w14:paraId="629C00C7"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На основании своевременно поступившего запроса заказчик в праве по своему усмотрению принять одно из следующих решений:</w:t>
      </w:r>
    </w:p>
    <w:p w14:paraId="15D6C709" w14:textId="77777777" w:rsidR="00C7487E" w:rsidRPr="00A022F3" w:rsidRDefault="00C7487E" w:rsidP="00C7487E">
      <w:pPr>
        <w:numPr>
          <w:ilvl w:val="3"/>
          <w:numId w:val="24"/>
        </w:numPr>
        <w:tabs>
          <w:tab w:val="num" w:pos="709"/>
        </w:tabs>
        <w:autoSpaceDE w:val="0"/>
        <w:autoSpaceDN w:val="0"/>
        <w:adjustRightInd w:val="0"/>
        <w:ind w:left="0" w:firstLine="0"/>
        <w:jc w:val="both"/>
        <w:rPr>
          <w:sz w:val="22"/>
          <w:szCs w:val="22"/>
        </w:rPr>
      </w:pPr>
      <w:r w:rsidRPr="00A022F3">
        <w:rPr>
          <w:sz w:val="22"/>
          <w:szCs w:val="22"/>
        </w:rPr>
        <w:lastRenderedPageBreak/>
        <w:t xml:space="preserve">внести изменения в извещение и документацию закупочной процедуры; </w:t>
      </w:r>
    </w:p>
    <w:p w14:paraId="6B9E5798" w14:textId="77777777" w:rsidR="00C7487E" w:rsidRPr="00A022F3" w:rsidRDefault="00C7487E" w:rsidP="00C7487E">
      <w:pPr>
        <w:numPr>
          <w:ilvl w:val="3"/>
          <w:numId w:val="24"/>
        </w:numPr>
        <w:tabs>
          <w:tab w:val="num" w:pos="709"/>
        </w:tabs>
        <w:autoSpaceDE w:val="0"/>
        <w:autoSpaceDN w:val="0"/>
        <w:adjustRightInd w:val="0"/>
        <w:ind w:left="0" w:firstLine="0"/>
        <w:jc w:val="both"/>
        <w:rPr>
          <w:sz w:val="22"/>
          <w:szCs w:val="22"/>
        </w:rPr>
      </w:pPr>
      <w:r w:rsidRPr="00A022F3">
        <w:rPr>
          <w:sz w:val="22"/>
          <w:szCs w:val="22"/>
        </w:rPr>
        <w:t xml:space="preserve">дать претенденту разъяснения положений документации; </w:t>
      </w:r>
    </w:p>
    <w:p w14:paraId="34934C51" w14:textId="77777777" w:rsidR="00C7487E" w:rsidRPr="00A022F3" w:rsidRDefault="00C7487E" w:rsidP="00C7487E">
      <w:pPr>
        <w:numPr>
          <w:ilvl w:val="3"/>
          <w:numId w:val="24"/>
        </w:numPr>
        <w:tabs>
          <w:tab w:val="num" w:pos="709"/>
        </w:tabs>
        <w:autoSpaceDE w:val="0"/>
        <w:autoSpaceDN w:val="0"/>
        <w:adjustRightInd w:val="0"/>
        <w:ind w:left="0" w:firstLine="0"/>
        <w:jc w:val="both"/>
        <w:rPr>
          <w:sz w:val="22"/>
          <w:szCs w:val="22"/>
        </w:rPr>
      </w:pPr>
      <w:r w:rsidRPr="00A022F3">
        <w:rPr>
          <w:sz w:val="22"/>
          <w:szCs w:val="22"/>
        </w:rPr>
        <w:t>отказаться от проведения закупочной процедуры.</w:t>
      </w:r>
    </w:p>
    <w:p w14:paraId="11E3A10F"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64A689EC"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64061BE4"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5968EF04" w14:textId="77777777" w:rsidR="00C7487E" w:rsidRPr="00A022F3" w:rsidRDefault="00C7487E" w:rsidP="00C7487E">
      <w:pPr>
        <w:numPr>
          <w:ilvl w:val="2"/>
          <w:numId w:val="24"/>
        </w:numPr>
        <w:autoSpaceDE w:val="0"/>
        <w:autoSpaceDN w:val="0"/>
        <w:adjustRightInd w:val="0"/>
        <w:ind w:left="0" w:firstLine="0"/>
        <w:jc w:val="both"/>
        <w:rPr>
          <w:sz w:val="22"/>
          <w:szCs w:val="22"/>
        </w:rPr>
      </w:pPr>
      <w:r w:rsidRPr="00A022F3">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чем 2 дня. </w:t>
      </w:r>
    </w:p>
    <w:p w14:paraId="29A64997" w14:textId="77777777" w:rsidR="00C7487E" w:rsidRPr="00A022F3" w:rsidRDefault="00C7487E" w:rsidP="00C7487E">
      <w:pPr>
        <w:widowControl w:val="0"/>
        <w:numPr>
          <w:ilvl w:val="1"/>
          <w:numId w:val="24"/>
        </w:numPr>
        <w:tabs>
          <w:tab w:val="left" w:pos="567"/>
        </w:tabs>
        <w:ind w:left="0" w:firstLine="0"/>
        <w:jc w:val="both"/>
        <w:outlineLvl w:val="1"/>
        <w:rPr>
          <w:b/>
          <w:sz w:val="22"/>
          <w:szCs w:val="22"/>
        </w:rPr>
      </w:pPr>
      <w:bookmarkStart w:id="27" w:name="_Toc283406655"/>
      <w:bookmarkStart w:id="28" w:name="_Toc295134161"/>
      <w:bookmarkStart w:id="29" w:name="_Toc315422440"/>
      <w:bookmarkStart w:id="30" w:name="_Toc268623315"/>
      <w:bookmarkStart w:id="31" w:name="_Toc269476351"/>
      <w:bookmarkEnd w:id="25"/>
      <w:bookmarkEnd w:id="26"/>
      <w:r w:rsidRPr="00A022F3">
        <w:rPr>
          <w:b/>
          <w:sz w:val="22"/>
          <w:szCs w:val="22"/>
        </w:rPr>
        <w:t>Отказ от проведения закупочной процедуры.</w:t>
      </w:r>
    </w:p>
    <w:p w14:paraId="6B61F73A" w14:textId="77777777" w:rsidR="00C7487E" w:rsidRPr="00A022F3" w:rsidRDefault="00C7487E" w:rsidP="00C7487E">
      <w:pPr>
        <w:pStyle w:val="3e"/>
        <w:widowControl w:val="0"/>
        <w:numPr>
          <w:ilvl w:val="2"/>
          <w:numId w:val="24"/>
        </w:numPr>
        <w:tabs>
          <w:tab w:val="left" w:pos="284"/>
        </w:tabs>
        <w:autoSpaceDE w:val="0"/>
        <w:autoSpaceDN w:val="0"/>
        <w:adjustRightInd w:val="0"/>
        <w:ind w:left="0" w:firstLine="0"/>
        <w:jc w:val="both"/>
        <w:rPr>
          <w:b/>
          <w:bCs/>
          <w:sz w:val="22"/>
          <w:szCs w:val="22"/>
        </w:rPr>
      </w:pPr>
      <w:r w:rsidRPr="00A022F3">
        <w:rPr>
          <w:sz w:val="22"/>
          <w:szCs w:val="22"/>
        </w:rPr>
        <w:t>В любой момент по своему усмотрению Заказчик вправе принять решение об отказе от проведения закупочной процедуры.</w:t>
      </w:r>
    </w:p>
    <w:p w14:paraId="28564FF4" w14:textId="77777777" w:rsidR="00C7487E" w:rsidRPr="00A022F3" w:rsidRDefault="00C7487E" w:rsidP="00C7487E">
      <w:pPr>
        <w:pStyle w:val="3e"/>
        <w:widowControl w:val="0"/>
        <w:numPr>
          <w:ilvl w:val="2"/>
          <w:numId w:val="24"/>
        </w:numPr>
        <w:tabs>
          <w:tab w:val="left" w:pos="284"/>
        </w:tabs>
        <w:autoSpaceDE w:val="0"/>
        <w:autoSpaceDN w:val="0"/>
        <w:adjustRightInd w:val="0"/>
        <w:ind w:left="0" w:firstLine="0"/>
        <w:jc w:val="both"/>
        <w:rPr>
          <w:b/>
          <w:bCs/>
          <w:sz w:val="22"/>
          <w:szCs w:val="22"/>
        </w:rPr>
      </w:pPr>
      <w:r w:rsidRPr="00A022F3">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A022F3">
        <w:rPr>
          <w:sz w:val="22"/>
          <w:szCs w:val="22"/>
        </w:rPr>
        <w:t>неознакомления</w:t>
      </w:r>
      <w:proofErr w:type="spellEnd"/>
      <w:r w:rsidRPr="00A022F3">
        <w:rPr>
          <w:sz w:val="22"/>
          <w:szCs w:val="22"/>
        </w:rPr>
        <w:t xml:space="preserve"> претендентами, участниками закупочной процедуры с извещением об отказе от проведения закупочной процедуры.</w:t>
      </w:r>
    </w:p>
    <w:p w14:paraId="1245FC11" w14:textId="77777777" w:rsidR="00C7487E" w:rsidRPr="00A022F3" w:rsidRDefault="00C7487E" w:rsidP="00C7487E">
      <w:pPr>
        <w:pStyle w:val="3e"/>
        <w:widowControl w:val="0"/>
        <w:numPr>
          <w:ilvl w:val="2"/>
          <w:numId w:val="24"/>
        </w:numPr>
        <w:tabs>
          <w:tab w:val="left" w:pos="284"/>
        </w:tabs>
        <w:autoSpaceDE w:val="0"/>
        <w:autoSpaceDN w:val="0"/>
        <w:adjustRightInd w:val="0"/>
        <w:ind w:left="0" w:firstLine="0"/>
        <w:jc w:val="both"/>
        <w:rPr>
          <w:b/>
          <w:sz w:val="22"/>
          <w:szCs w:val="22"/>
        </w:rPr>
      </w:pPr>
      <w:r w:rsidRPr="00A022F3">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21E3C309" w14:textId="77777777" w:rsidR="00C7487E" w:rsidRPr="00A022F3"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A022F3">
        <w:rPr>
          <w:b/>
          <w:sz w:val="22"/>
          <w:szCs w:val="22"/>
        </w:rPr>
        <w:t>Обеспечение заявки и обеспечение исполнения договора (задаток).</w:t>
      </w:r>
      <w:bookmarkEnd w:id="27"/>
      <w:bookmarkEnd w:id="28"/>
      <w:bookmarkEnd w:id="29"/>
    </w:p>
    <w:p w14:paraId="39BE0637" w14:textId="77777777" w:rsidR="00C7487E" w:rsidRPr="00A022F3" w:rsidRDefault="00C7487E" w:rsidP="00C7487E">
      <w:pPr>
        <w:numPr>
          <w:ilvl w:val="2"/>
          <w:numId w:val="24"/>
        </w:numPr>
        <w:tabs>
          <w:tab w:val="clear" w:pos="720"/>
          <w:tab w:val="num" w:pos="567"/>
          <w:tab w:val="left" w:pos="851"/>
        </w:tabs>
        <w:ind w:left="0" w:firstLine="0"/>
        <w:jc w:val="both"/>
        <w:rPr>
          <w:sz w:val="22"/>
          <w:szCs w:val="22"/>
        </w:rPr>
      </w:pPr>
      <w:bookmarkStart w:id="32" w:name="_Toc263441558"/>
      <w:bookmarkStart w:id="33" w:name="_Toc269476353"/>
      <w:bookmarkStart w:id="34" w:name="_Toc295134162"/>
      <w:bookmarkStart w:id="35" w:name="_Toc315422441"/>
      <w:bookmarkEnd w:id="30"/>
      <w:bookmarkEnd w:id="31"/>
      <w:r w:rsidRPr="00A022F3">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4A012C92" w14:textId="77777777" w:rsidR="00C7487E" w:rsidRPr="00A022F3" w:rsidRDefault="00C7487E" w:rsidP="00C7487E">
      <w:pPr>
        <w:numPr>
          <w:ilvl w:val="2"/>
          <w:numId w:val="24"/>
        </w:numPr>
        <w:tabs>
          <w:tab w:val="clear" w:pos="720"/>
          <w:tab w:val="left" w:pos="851"/>
          <w:tab w:val="num" w:pos="900"/>
        </w:tabs>
        <w:ind w:left="0" w:firstLine="0"/>
        <w:jc w:val="both"/>
        <w:rPr>
          <w:sz w:val="22"/>
          <w:szCs w:val="22"/>
        </w:rPr>
      </w:pPr>
      <w:r w:rsidRPr="00A022F3">
        <w:rPr>
          <w:sz w:val="22"/>
          <w:szCs w:val="22"/>
        </w:rPr>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2A17A68C" w14:textId="77777777" w:rsidR="00C7487E" w:rsidRPr="00A022F3" w:rsidRDefault="00C7487E" w:rsidP="00C7487E">
      <w:pPr>
        <w:numPr>
          <w:ilvl w:val="2"/>
          <w:numId w:val="24"/>
        </w:numPr>
        <w:tabs>
          <w:tab w:val="clear" w:pos="720"/>
          <w:tab w:val="left" w:pos="851"/>
          <w:tab w:val="num" w:pos="900"/>
        </w:tabs>
        <w:ind w:left="0" w:firstLine="0"/>
        <w:jc w:val="both"/>
        <w:rPr>
          <w:sz w:val="22"/>
          <w:szCs w:val="22"/>
        </w:rPr>
      </w:pPr>
      <w:r w:rsidRPr="00A022F3">
        <w:rPr>
          <w:sz w:val="22"/>
          <w:szCs w:val="22"/>
        </w:rP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685D039A" w14:textId="77777777" w:rsidR="00C7487E" w:rsidRPr="00A022F3" w:rsidRDefault="00C7487E" w:rsidP="00C7487E">
      <w:pPr>
        <w:numPr>
          <w:ilvl w:val="3"/>
          <w:numId w:val="24"/>
        </w:numPr>
        <w:tabs>
          <w:tab w:val="clear" w:pos="1506"/>
          <w:tab w:val="left" w:pos="851"/>
          <w:tab w:val="num" w:pos="9302"/>
        </w:tabs>
        <w:ind w:left="0" w:firstLine="0"/>
        <w:jc w:val="both"/>
        <w:rPr>
          <w:sz w:val="22"/>
          <w:szCs w:val="22"/>
        </w:rPr>
      </w:pPr>
      <w:r w:rsidRPr="00A022F3">
        <w:rPr>
          <w:sz w:val="22"/>
          <w:szCs w:val="22"/>
        </w:rP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5360145E" w14:textId="77777777" w:rsidR="00C7487E" w:rsidRPr="00A022F3" w:rsidRDefault="00C7487E" w:rsidP="00C7487E">
      <w:pPr>
        <w:numPr>
          <w:ilvl w:val="3"/>
          <w:numId w:val="24"/>
        </w:numPr>
        <w:tabs>
          <w:tab w:val="clear" w:pos="1506"/>
          <w:tab w:val="left" w:pos="851"/>
          <w:tab w:val="num" w:pos="9302"/>
        </w:tabs>
        <w:ind w:left="0" w:firstLine="0"/>
        <w:jc w:val="both"/>
        <w:rPr>
          <w:sz w:val="22"/>
          <w:szCs w:val="22"/>
        </w:rPr>
      </w:pPr>
      <w:r w:rsidRPr="00A022F3">
        <w:rPr>
          <w:sz w:val="22"/>
          <w:szCs w:val="22"/>
        </w:rP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27FA49CB" w14:textId="77777777" w:rsidR="00C7487E" w:rsidRPr="00A022F3" w:rsidRDefault="00C7487E" w:rsidP="00C7487E">
      <w:pPr>
        <w:numPr>
          <w:ilvl w:val="3"/>
          <w:numId w:val="24"/>
        </w:numPr>
        <w:tabs>
          <w:tab w:val="clear" w:pos="1506"/>
          <w:tab w:val="left" w:pos="851"/>
          <w:tab w:val="num" w:pos="9302"/>
        </w:tabs>
        <w:ind w:hanging="1506"/>
        <w:jc w:val="both"/>
        <w:rPr>
          <w:sz w:val="22"/>
          <w:szCs w:val="22"/>
        </w:rPr>
      </w:pPr>
      <w:r w:rsidRPr="00A022F3">
        <w:rPr>
          <w:sz w:val="22"/>
          <w:szCs w:val="22"/>
        </w:rPr>
        <w:t>иным путем предусмотренным Федеральным законом № 223-ФЗ.</w:t>
      </w:r>
    </w:p>
    <w:p w14:paraId="47EDBCF3" w14:textId="77777777" w:rsidR="00C7487E" w:rsidRPr="00A022F3" w:rsidRDefault="00C7487E" w:rsidP="00C7487E">
      <w:pPr>
        <w:numPr>
          <w:ilvl w:val="2"/>
          <w:numId w:val="24"/>
        </w:numPr>
        <w:tabs>
          <w:tab w:val="clear" w:pos="720"/>
          <w:tab w:val="left" w:pos="851"/>
          <w:tab w:val="num" w:pos="900"/>
        </w:tabs>
        <w:ind w:left="0" w:hanging="11"/>
        <w:jc w:val="both"/>
        <w:rPr>
          <w:sz w:val="22"/>
          <w:szCs w:val="22"/>
        </w:rPr>
      </w:pPr>
      <w:r w:rsidRPr="00A022F3">
        <w:rPr>
          <w:sz w:val="22"/>
          <w:szCs w:val="22"/>
        </w:rPr>
        <w:t>Если в качестве обеспечения заявки используется банковская гарантия, то б</w:t>
      </w:r>
      <w:r w:rsidRPr="00A022F3">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067685B5" w14:textId="77777777" w:rsidR="00C7487E" w:rsidRPr="00A022F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0BF4128D" w14:textId="77777777" w:rsidR="00C7487E" w:rsidRPr="00A022F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2D785BA1" w14:textId="77777777" w:rsidR="00C7487E" w:rsidRPr="00A022F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7D5FF000" w14:textId="77777777" w:rsidR="00C7487E" w:rsidRPr="00A022F3" w:rsidRDefault="00C7487E" w:rsidP="00C7487E">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иным путем предусмотренным Федеральным законом №223-ФЗ.</w:t>
      </w:r>
    </w:p>
    <w:p w14:paraId="648718E6" w14:textId="77777777" w:rsidR="00C7487E" w:rsidRPr="00A022F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w:t>
      </w:r>
      <w:r w:rsidRPr="00A022F3">
        <w:rPr>
          <w:rFonts w:ascii="Times New Roman" w:hAnsi="Times New Roman"/>
        </w:rPr>
        <w:lastRenderedPageBreak/>
        <w:t>участникам закупки, исполнившим обязательства, связанные с подачей заявки, кроме участника, признанного победителем (</w:t>
      </w:r>
      <w:proofErr w:type="gramStart"/>
      <w:r w:rsidRPr="00A022F3">
        <w:rPr>
          <w:rFonts w:ascii="Times New Roman" w:hAnsi="Times New Roman"/>
        </w:rPr>
        <w:t>участником</w:t>
      </w:r>
      <w:proofErr w:type="gramEnd"/>
      <w:r w:rsidRPr="00A022F3">
        <w:rPr>
          <w:rFonts w:ascii="Times New Roman" w:hAnsi="Times New Roman"/>
        </w:rPr>
        <w:t xml:space="preserve"> с которым заключается договор). </w:t>
      </w:r>
    </w:p>
    <w:p w14:paraId="2DD314C9" w14:textId="77777777" w:rsidR="00C7487E" w:rsidRPr="00A022F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15D125B5" w14:textId="77777777" w:rsidR="00C7487E" w:rsidRPr="00A022F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13A05D8F" w14:textId="77777777" w:rsidR="00C7487E" w:rsidRPr="00A022F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Возврат участнику конкурентной закупки обеспечения заявки на участие в закупке не производится в следующих случаях:</w:t>
      </w:r>
    </w:p>
    <w:p w14:paraId="0A31F166" w14:textId="77777777" w:rsidR="00C7487E" w:rsidRPr="00A022F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уклонение или отказ участника закупки от заключения договора;</w:t>
      </w:r>
    </w:p>
    <w:p w14:paraId="39067D3E" w14:textId="77777777" w:rsidR="00C7487E" w:rsidRPr="00A022F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48FF8D4A" w14:textId="77777777" w:rsidR="00C7487E" w:rsidRPr="00A022F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Заказчик вправе требовать от участника, признанного по итогам закупки победителем (</w:t>
      </w:r>
      <w:proofErr w:type="gramStart"/>
      <w:r w:rsidRPr="00A022F3">
        <w:rPr>
          <w:rFonts w:ascii="Times New Roman" w:hAnsi="Times New Roman"/>
        </w:rPr>
        <w:t>участником</w:t>
      </w:r>
      <w:proofErr w:type="gramEnd"/>
      <w:r w:rsidRPr="00A022F3">
        <w:rPr>
          <w:rFonts w:ascii="Times New Roman" w:hAnsi="Times New Roman"/>
        </w:rPr>
        <w:t xml:space="preserve">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0EDC1A97" w14:textId="77777777" w:rsidR="00C7487E" w:rsidRPr="00A022F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2CF4CA01" w14:textId="77777777" w:rsidR="00C7487E" w:rsidRPr="00A022F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Размер обеспечения исполнения договора не должен превышать 30 (тридцать) процентов от начальной (максимальной) цены договора.</w:t>
      </w:r>
    </w:p>
    <w:p w14:paraId="45F65637" w14:textId="77777777" w:rsidR="00C7487E" w:rsidRPr="00A022F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16564B42" w14:textId="77777777" w:rsidR="00C7487E" w:rsidRPr="00A022F3" w:rsidRDefault="00C7487E" w:rsidP="00C7487E">
      <w:pPr>
        <w:pStyle w:val="1f2"/>
        <w:widowControl w:val="0"/>
        <w:numPr>
          <w:ilvl w:val="2"/>
          <w:numId w:val="24"/>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 Обязательства участника закупки, связанные с исполнением договора включают в себя:</w:t>
      </w:r>
    </w:p>
    <w:p w14:paraId="0791DD33"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01DFA62D"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обязательство поставить товары, выполнить работы, оказать услуги, являющиеся предметом договора в надлежащем качестве;</w:t>
      </w:r>
    </w:p>
    <w:p w14:paraId="7BF6CC1C"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обязательство поставить товары, выполнить работы, оказать услуги, являющиеся предметом договора в установленном месте;</w:t>
      </w:r>
    </w:p>
    <w:p w14:paraId="46013E1E"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обязательство поставить товары, выполнить работы, оказать услуги, являющиеся предметом договора в установленные сроки; </w:t>
      </w:r>
    </w:p>
    <w:p w14:paraId="38B8DDB0"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обязательство не предоставлять в процессе исполнения договора ложных документов и сведений;</w:t>
      </w:r>
    </w:p>
    <w:p w14:paraId="271D8C25"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обязательство не привлекать к исполнению договора субподрядные </w:t>
      </w:r>
      <w:proofErr w:type="gramStart"/>
      <w:r w:rsidRPr="00A022F3">
        <w:rPr>
          <w:rFonts w:ascii="Times New Roman" w:hAnsi="Times New Roman"/>
        </w:rPr>
        <w:t>организации в случае если</w:t>
      </w:r>
      <w:proofErr w:type="gramEnd"/>
      <w:r w:rsidRPr="00A022F3">
        <w:rPr>
          <w:rFonts w:ascii="Times New Roman" w:hAnsi="Times New Roman"/>
        </w:rPr>
        <w:t xml:space="preserve"> закупочной документацией не предусмотрено привлечение к исполнению договора субподрядных организаций;</w:t>
      </w:r>
    </w:p>
    <w:p w14:paraId="33962DCD" w14:textId="77777777" w:rsidR="00C7487E" w:rsidRPr="00A022F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иные обязательства, установленные в документации или проекте договора, заключаемого по результатам закупочной процедуры.</w:t>
      </w:r>
    </w:p>
    <w:p w14:paraId="2367DA74" w14:textId="77777777" w:rsidR="00C7487E" w:rsidRPr="00A022F3" w:rsidRDefault="00C7487E" w:rsidP="00C7487E">
      <w:pPr>
        <w:pStyle w:val="1f2"/>
        <w:widowControl w:val="0"/>
        <w:numPr>
          <w:ilvl w:val="2"/>
          <w:numId w:val="24"/>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62346AD5" w14:textId="77777777" w:rsidR="00C7487E" w:rsidRPr="00A022F3" w:rsidRDefault="00C7487E" w:rsidP="00C7487E">
      <w:pPr>
        <w:pStyle w:val="1f2"/>
        <w:widowControl w:val="0"/>
        <w:numPr>
          <w:ilvl w:val="2"/>
          <w:numId w:val="24"/>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0FF34D4A" w14:textId="77777777" w:rsidR="00C7487E" w:rsidRPr="00A022F3" w:rsidRDefault="00C7487E" w:rsidP="00C7487E">
      <w:pPr>
        <w:widowControl w:val="0"/>
        <w:numPr>
          <w:ilvl w:val="1"/>
          <w:numId w:val="24"/>
        </w:numPr>
        <w:tabs>
          <w:tab w:val="clear" w:pos="862"/>
          <w:tab w:val="left" w:pos="851"/>
        </w:tabs>
        <w:ind w:left="0" w:firstLine="0"/>
        <w:jc w:val="both"/>
        <w:outlineLvl w:val="1"/>
        <w:rPr>
          <w:b/>
          <w:sz w:val="22"/>
          <w:szCs w:val="22"/>
        </w:rPr>
      </w:pPr>
      <w:r w:rsidRPr="00A022F3">
        <w:rPr>
          <w:b/>
          <w:sz w:val="22"/>
          <w:szCs w:val="22"/>
        </w:rPr>
        <w:t>Порядок приема и регистрации</w:t>
      </w:r>
      <w:bookmarkEnd w:id="32"/>
      <w:bookmarkEnd w:id="33"/>
      <w:bookmarkEnd w:id="34"/>
      <w:bookmarkEnd w:id="35"/>
      <w:r w:rsidRPr="00A022F3">
        <w:rPr>
          <w:b/>
          <w:sz w:val="22"/>
          <w:szCs w:val="22"/>
        </w:rPr>
        <w:t xml:space="preserve"> Заявок.  </w:t>
      </w:r>
    </w:p>
    <w:p w14:paraId="03E8D68B"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36" w:name="_Toc263441560"/>
      <w:bookmarkStart w:id="37" w:name="_Toc269476354"/>
      <w:bookmarkStart w:id="38" w:name="_Toc295134163"/>
      <w:bookmarkStart w:id="39" w:name="_Toc315422442"/>
      <w:r w:rsidRPr="00A022F3">
        <w:rPr>
          <w:sz w:val="22"/>
          <w:szCs w:val="22"/>
        </w:rPr>
        <w:t xml:space="preserve">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w:t>
      </w:r>
      <w:r w:rsidRPr="00A022F3">
        <w:rPr>
          <w:sz w:val="22"/>
          <w:szCs w:val="22"/>
        </w:rPr>
        <w:lastRenderedPageBreak/>
        <w:t>осуществляет прием заявок на участие в закупочной процедуре.</w:t>
      </w:r>
    </w:p>
    <w:p w14:paraId="167B50FD"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 xml:space="preserve">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w:t>
      </w:r>
      <w:proofErr w:type="gramStart"/>
      <w:r w:rsidRPr="00A022F3">
        <w:rPr>
          <w:sz w:val="22"/>
          <w:szCs w:val="22"/>
        </w:rPr>
        <w:t>так же</w:t>
      </w:r>
      <w:proofErr w:type="gramEnd"/>
      <w:r w:rsidRPr="00A022F3">
        <w:rPr>
          <w:sz w:val="22"/>
          <w:szCs w:val="22"/>
        </w:rPr>
        <w:t xml:space="preserve"> дополнения и разъяснения к такой заявке.</w:t>
      </w:r>
    </w:p>
    <w:p w14:paraId="13DEC01F"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14:paraId="637D204E"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Заказчик обеспечивает конфиденциальность сведений, содержащихся в поданных заявках.</w:t>
      </w:r>
    </w:p>
    <w:p w14:paraId="524D2F45"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761B4939"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 xml:space="preserve">Если такая возможность предусмотрена документацией закупочной процедуры и (или) если заказчик вносит изменение в извещение </w:t>
      </w:r>
      <w:proofErr w:type="gramStart"/>
      <w:r w:rsidRPr="00A022F3">
        <w:rPr>
          <w:sz w:val="22"/>
          <w:szCs w:val="22"/>
        </w:rPr>
        <w:t>и  документацию</w:t>
      </w:r>
      <w:proofErr w:type="gramEnd"/>
      <w:r w:rsidRPr="00A022F3">
        <w:rPr>
          <w:sz w:val="22"/>
          <w:szCs w:val="22"/>
        </w:rPr>
        <w:t xml:space="preserve"> и (или) продлевает срок окончания приема заявок, то участник, уже подавший заявку, вправе принять любое из следующих решений:</w:t>
      </w:r>
    </w:p>
    <w:p w14:paraId="0FD503C6"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отозвать поданную заявку;</w:t>
      </w:r>
    </w:p>
    <w:p w14:paraId="79FE8457"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отозвать поданную заявку и в последствии подать новую заявку;</w:t>
      </w:r>
    </w:p>
    <w:p w14:paraId="3427ED66"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не отзывать поданной заявки;</w:t>
      </w:r>
    </w:p>
    <w:p w14:paraId="7ACB3C31"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дать дополнения, разъяснения к поданной заявке.</w:t>
      </w:r>
    </w:p>
    <w:p w14:paraId="61D11158"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2C934C63"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29E64FA0"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 xml:space="preserve">Если по окончании срока подачи заявок, установленного документацией закупочной процедуры, заказчиком будет получена только одна </w:t>
      </w:r>
      <w:proofErr w:type="gramStart"/>
      <w:r w:rsidRPr="00A022F3">
        <w:rPr>
          <w:sz w:val="22"/>
          <w:szCs w:val="22"/>
        </w:rPr>
        <w:t>заявка, несмотря на то, что</w:t>
      </w:r>
      <w:proofErr w:type="gramEnd"/>
      <w:r w:rsidRPr="00A022F3">
        <w:rPr>
          <w:sz w:val="22"/>
          <w:szCs w:val="22"/>
        </w:rPr>
        <w:t xml:space="preserve">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038988EB"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4E56400A" w14:textId="77777777" w:rsidR="00C7487E" w:rsidRPr="00A022F3" w:rsidRDefault="00C7487E" w:rsidP="00C7487E">
      <w:pPr>
        <w:widowControl w:val="0"/>
        <w:numPr>
          <w:ilvl w:val="1"/>
          <w:numId w:val="24"/>
        </w:numPr>
        <w:tabs>
          <w:tab w:val="clear" w:pos="862"/>
          <w:tab w:val="left" w:pos="851"/>
        </w:tabs>
        <w:ind w:left="0" w:firstLine="0"/>
        <w:outlineLvl w:val="1"/>
        <w:rPr>
          <w:b/>
          <w:sz w:val="22"/>
          <w:szCs w:val="22"/>
        </w:rPr>
      </w:pPr>
      <w:r w:rsidRPr="00A022F3">
        <w:rPr>
          <w:b/>
          <w:sz w:val="22"/>
          <w:szCs w:val="22"/>
        </w:rPr>
        <w:t>Изменение Заявок или их отзыв</w:t>
      </w:r>
      <w:bookmarkEnd w:id="36"/>
      <w:bookmarkEnd w:id="37"/>
      <w:bookmarkEnd w:id="38"/>
      <w:bookmarkEnd w:id="39"/>
      <w:r w:rsidRPr="00A022F3">
        <w:rPr>
          <w:b/>
          <w:sz w:val="22"/>
          <w:szCs w:val="22"/>
        </w:rPr>
        <w:t>.</w:t>
      </w:r>
    </w:p>
    <w:p w14:paraId="5DE3A0F7" w14:textId="77777777" w:rsidR="00C7487E" w:rsidRPr="00A022F3" w:rsidRDefault="00C7487E" w:rsidP="00C7487E">
      <w:pPr>
        <w:widowControl w:val="0"/>
        <w:numPr>
          <w:ilvl w:val="2"/>
          <w:numId w:val="24"/>
        </w:numPr>
        <w:tabs>
          <w:tab w:val="clear" w:pos="720"/>
          <w:tab w:val="left" w:pos="851"/>
          <w:tab w:val="left" w:pos="1701"/>
        </w:tabs>
        <w:ind w:left="0" w:firstLine="0"/>
        <w:jc w:val="both"/>
        <w:rPr>
          <w:sz w:val="22"/>
          <w:szCs w:val="22"/>
        </w:rPr>
      </w:pPr>
      <w:bookmarkStart w:id="40" w:name="_Toc269472549"/>
      <w:r w:rsidRPr="00A022F3">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A022F3">
        <w:rPr>
          <w:b/>
          <w:bCs/>
          <w:i/>
          <w:sz w:val="22"/>
          <w:szCs w:val="22"/>
        </w:rPr>
        <w:t>.</w:t>
      </w:r>
      <w:r w:rsidRPr="00A022F3">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00A2FBB3" w14:textId="77777777" w:rsidR="00C7487E" w:rsidRPr="00A022F3" w:rsidRDefault="00C7487E" w:rsidP="00C7487E">
      <w:pPr>
        <w:widowControl w:val="0"/>
        <w:numPr>
          <w:ilvl w:val="2"/>
          <w:numId w:val="24"/>
        </w:numPr>
        <w:tabs>
          <w:tab w:val="clear" w:pos="720"/>
          <w:tab w:val="left" w:pos="851"/>
          <w:tab w:val="left" w:pos="1701"/>
        </w:tabs>
        <w:ind w:left="0" w:firstLine="0"/>
        <w:jc w:val="both"/>
        <w:rPr>
          <w:sz w:val="22"/>
          <w:szCs w:val="22"/>
        </w:rPr>
      </w:pPr>
      <w:r w:rsidRPr="00A022F3">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079EBEF3" w14:textId="77777777" w:rsidR="00C7487E" w:rsidRPr="00A022F3" w:rsidRDefault="00C7487E" w:rsidP="00C7487E">
      <w:pPr>
        <w:pStyle w:val="afff"/>
        <w:widowControl w:val="0"/>
        <w:numPr>
          <w:ilvl w:val="4"/>
          <w:numId w:val="25"/>
        </w:numPr>
        <w:tabs>
          <w:tab w:val="left" w:pos="851"/>
        </w:tabs>
        <w:spacing w:line="240" w:lineRule="auto"/>
        <w:ind w:left="0" w:firstLine="0"/>
      </w:pPr>
      <w:r w:rsidRPr="00A022F3">
        <w:t xml:space="preserve">обращение к организатору размещения заказа с просьбой об изменении </w:t>
      </w:r>
      <w:proofErr w:type="gramStart"/>
      <w:r w:rsidRPr="00A022F3">
        <w:t>Заявки  на</w:t>
      </w:r>
      <w:proofErr w:type="gramEnd"/>
      <w:r w:rsidRPr="00A022F3">
        <w:t xml:space="preserve"> бланке организации (для юридического лица);</w:t>
      </w:r>
    </w:p>
    <w:p w14:paraId="7010173D" w14:textId="77777777" w:rsidR="00C7487E" w:rsidRPr="00A022F3" w:rsidRDefault="00C7487E" w:rsidP="00C7487E">
      <w:pPr>
        <w:pStyle w:val="afff"/>
        <w:widowControl w:val="0"/>
        <w:numPr>
          <w:ilvl w:val="4"/>
          <w:numId w:val="25"/>
        </w:numPr>
        <w:tabs>
          <w:tab w:val="left" w:pos="851"/>
        </w:tabs>
        <w:spacing w:line="240" w:lineRule="auto"/>
        <w:ind w:left="0" w:firstLine="0"/>
      </w:pPr>
      <w:r w:rsidRPr="00A022F3">
        <w:t>перечень изменений в заявке с указанием документов первоначального состава Заявки, которых данные изменения касаются;</w:t>
      </w:r>
    </w:p>
    <w:p w14:paraId="345875E3" w14:textId="77777777" w:rsidR="00C7487E" w:rsidRPr="00A022F3" w:rsidRDefault="00C7487E" w:rsidP="00C7487E">
      <w:pPr>
        <w:pStyle w:val="afff"/>
        <w:widowControl w:val="0"/>
        <w:numPr>
          <w:ilvl w:val="4"/>
          <w:numId w:val="25"/>
        </w:numPr>
        <w:tabs>
          <w:tab w:val="left" w:pos="851"/>
        </w:tabs>
        <w:spacing w:line="240" w:lineRule="auto"/>
        <w:ind w:left="0" w:firstLine="0"/>
      </w:pPr>
      <w:r w:rsidRPr="00A022F3">
        <w:t>новые версии документов, которые изменяются. Если изменения касаются сведений, указываемых в Разделе 8 форма 1 «Заявка на участие в запросе оферт», измененная форма 1 также должна быть приложена в составе новых версий документов.</w:t>
      </w:r>
    </w:p>
    <w:p w14:paraId="40AF44EE" w14:textId="77777777" w:rsidR="00C7487E" w:rsidRPr="00A022F3" w:rsidRDefault="00C7487E" w:rsidP="00C7487E">
      <w:pPr>
        <w:pStyle w:val="afff"/>
        <w:widowControl w:val="0"/>
        <w:tabs>
          <w:tab w:val="left" w:pos="851"/>
        </w:tabs>
        <w:spacing w:line="240" w:lineRule="auto"/>
        <w:ind w:firstLine="0"/>
        <w:rPr>
          <w:bCs w:val="0"/>
        </w:rPr>
      </w:pPr>
      <w:r w:rsidRPr="00A022F3">
        <w:t xml:space="preserve">- В </w:t>
      </w:r>
      <w:r w:rsidRPr="00A022F3">
        <w:rPr>
          <w:bCs w:val="0"/>
        </w:rPr>
        <w:t>случае изменений заявок дополнительно указывается «Изменение Заявки (Заявки на участие в процедуре закупки)».</w:t>
      </w:r>
    </w:p>
    <w:p w14:paraId="1EF43288" w14:textId="77777777" w:rsidR="00C7487E" w:rsidRPr="00A022F3" w:rsidRDefault="00C7487E" w:rsidP="00C7487E">
      <w:pPr>
        <w:widowControl w:val="0"/>
        <w:numPr>
          <w:ilvl w:val="2"/>
          <w:numId w:val="24"/>
        </w:numPr>
        <w:tabs>
          <w:tab w:val="clear" w:pos="720"/>
          <w:tab w:val="left" w:pos="851"/>
          <w:tab w:val="left" w:pos="1701"/>
        </w:tabs>
        <w:ind w:left="0" w:firstLine="0"/>
        <w:jc w:val="both"/>
        <w:rPr>
          <w:sz w:val="22"/>
          <w:szCs w:val="22"/>
        </w:rPr>
      </w:pPr>
      <w:r w:rsidRPr="00A022F3">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19435D9B" w14:textId="77777777" w:rsidR="00C7487E" w:rsidRPr="00A022F3" w:rsidRDefault="00C7487E" w:rsidP="00C7487E">
      <w:pPr>
        <w:widowControl w:val="0"/>
        <w:numPr>
          <w:ilvl w:val="1"/>
          <w:numId w:val="24"/>
        </w:numPr>
        <w:tabs>
          <w:tab w:val="clear" w:pos="862"/>
          <w:tab w:val="left" w:pos="851"/>
          <w:tab w:val="left" w:pos="1418"/>
        </w:tabs>
        <w:ind w:left="0" w:firstLine="0"/>
        <w:jc w:val="both"/>
        <w:outlineLvl w:val="1"/>
        <w:rPr>
          <w:b/>
          <w:sz w:val="22"/>
          <w:szCs w:val="22"/>
        </w:rPr>
      </w:pPr>
      <w:r w:rsidRPr="00A022F3">
        <w:rPr>
          <w:b/>
          <w:sz w:val="22"/>
          <w:szCs w:val="22"/>
        </w:rPr>
        <w:t>Вскрытие конвертов с заявками участников.</w:t>
      </w:r>
    </w:p>
    <w:p w14:paraId="486AC0C0"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bookmarkStart w:id="41" w:name="_Toc295134165"/>
      <w:bookmarkStart w:id="42" w:name="_Toc315422444"/>
      <w:bookmarkStart w:id="43" w:name="_Toc269835279"/>
      <w:bookmarkStart w:id="44" w:name="_Toc270595288"/>
      <w:bookmarkStart w:id="45" w:name="_Toc271294290"/>
      <w:bookmarkStart w:id="46" w:name="_Toc263441567"/>
      <w:bookmarkStart w:id="47" w:name="_Toc269476359"/>
      <w:bookmarkStart w:id="48" w:name="_Toc295134167"/>
      <w:bookmarkStart w:id="49" w:name="_Toc315422446"/>
      <w:bookmarkStart w:id="50" w:name="sub_148"/>
      <w:bookmarkEnd w:id="40"/>
      <w:r w:rsidRPr="00A022F3">
        <w:rPr>
          <w:sz w:val="22"/>
          <w:szCs w:val="22"/>
        </w:rPr>
        <w:t xml:space="preserve">В день, </w:t>
      </w:r>
      <w:proofErr w:type="gramStart"/>
      <w:r w:rsidRPr="00A022F3">
        <w:rPr>
          <w:sz w:val="22"/>
          <w:szCs w:val="22"/>
        </w:rPr>
        <w:t>во время</w:t>
      </w:r>
      <w:proofErr w:type="gramEnd"/>
      <w:r w:rsidRPr="00A022F3">
        <w:rPr>
          <w:sz w:val="22"/>
          <w:szCs w:val="22"/>
        </w:rPr>
        <w:t xml:space="preserve">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w:t>
      </w:r>
      <w:r w:rsidRPr="00A022F3">
        <w:rPr>
          <w:sz w:val="22"/>
          <w:szCs w:val="22"/>
        </w:rPr>
        <w:lastRenderedPageBreak/>
        <w:t>заказчику в установленные извещением и документацией закупочной процедуры сроки.</w:t>
      </w:r>
    </w:p>
    <w:p w14:paraId="42715D7E"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121C7927"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6960807E" w14:textId="77777777" w:rsidR="00C7487E" w:rsidRPr="00A022F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A022F3">
        <w:rPr>
          <w:sz w:val="22"/>
          <w:szCs w:val="22"/>
        </w:rPr>
        <w:t>о содержимом конверта (заявка, ее изменение, отзыв, иное);</w:t>
      </w:r>
    </w:p>
    <w:p w14:paraId="362E4BDF" w14:textId="77777777" w:rsidR="00C7487E" w:rsidRPr="00A022F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A022F3">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29218BA5" w14:textId="77777777" w:rsidR="00C7487E" w:rsidRPr="00A022F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A022F3">
        <w:rPr>
          <w:sz w:val="22"/>
          <w:szCs w:val="22"/>
        </w:rPr>
        <w:t>наличие документов, предусмотренных документацией закупочной процедуры;</w:t>
      </w:r>
    </w:p>
    <w:p w14:paraId="06F7066C" w14:textId="77777777" w:rsidR="00C7487E" w:rsidRPr="00A022F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A022F3">
        <w:rPr>
          <w:sz w:val="22"/>
          <w:szCs w:val="22"/>
        </w:rPr>
        <w:t>любую другую информацию, которую закупочная комиссия сочтет нужной огласить.</w:t>
      </w:r>
    </w:p>
    <w:p w14:paraId="4DBE09AB"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По результатам процедуры вскрытия конвертов с заявками закупочная комиссия составляет соответствующий протокол.</w:t>
      </w:r>
    </w:p>
    <w:p w14:paraId="0E85B3F3"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 xml:space="preserve">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w:t>
      </w:r>
      <w:proofErr w:type="gramStart"/>
      <w:r w:rsidRPr="00A022F3">
        <w:rPr>
          <w:sz w:val="22"/>
          <w:szCs w:val="22"/>
        </w:rPr>
        <w:t>так же</w:t>
      </w:r>
      <w:proofErr w:type="gramEnd"/>
      <w:r w:rsidRPr="00A022F3">
        <w:rPr>
          <w:sz w:val="22"/>
          <w:szCs w:val="22"/>
        </w:rPr>
        <w:t xml:space="preserve"> информация о возможности заключения договора с единственным поставщиком (исполнителем, подрядчиком).</w:t>
      </w:r>
    </w:p>
    <w:p w14:paraId="3A55280D" w14:textId="77777777" w:rsidR="00C7487E" w:rsidRPr="00A022F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A022F3">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41"/>
    <w:bookmarkEnd w:id="42"/>
    <w:p w14:paraId="6FEE4C18" w14:textId="77777777" w:rsidR="00C7487E" w:rsidRPr="00A022F3" w:rsidRDefault="00C7487E" w:rsidP="00C7487E">
      <w:pPr>
        <w:widowControl w:val="0"/>
        <w:numPr>
          <w:ilvl w:val="1"/>
          <w:numId w:val="24"/>
        </w:numPr>
        <w:tabs>
          <w:tab w:val="clear" w:pos="862"/>
          <w:tab w:val="left" w:pos="851"/>
          <w:tab w:val="left" w:pos="1701"/>
        </w:tabs>
        <w:ind w:left="0" w:firstLine="0"/>
        <w:jc w:val="both"/>
        <w:rPr>
          <w:sz w:val="22"/>
          <w:szCs w:val="22"/>
        </w:rPr>
      </w:pPr>
      <w:r w:rsidRPr="00A022F3">
        <w:rPr>
          <w:b/>
          <w:sz w:val="22"/>
          <w:szCs w:val="22"/>
        </w:rPr>
        <w:t>Оценка и сопоставление заявок.</w:t>
      </w:r>
    </w:p>
    <w:p w14:paraId="23EA189A"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51" w:name="sub_1482"/>
      <w:bookmarkEnd w:id="43"/>
      <w:bookmarkEnd w:id="44"/>
      <w:bookmarkEnd w:id="45"/>
      <w:bookmarkEnd w:id="46"/>
      <w:bookmarkEnd w:id="47"/>
      <w:bookmarkEnd w:id="48"/>
      <w:bookmarkEnd w:id="49"/>
      <w:bookmarkEnd w:id="50"/>
      <w:r w:rsidRPr="00A022F3">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66BE845D"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A022F3">
        <w:rPr>
          <w:sz w:val="22"/>
          <w:szCs w:val="22"/>
        </w:rPr>
        <w:t>Оценка и сопоставление заявок осуществляется в следующем порядке:</w:t>
      </w:r>
    </w:p>
    <w:p w14:paraId="35E8DB5F"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проведение отборочной стадии;</w:t>
      </w:r>
    </w:p>
    <w:p w14:paraId="4134A174"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проведение оценочной стадии.</w:t>
      </w:r>
    </w:p>
    <w:p w14:paraId="1B22C618"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Отборочная стадия. В рамках отборочной стадии последовательно выполняются следующие действия:</w:t>
      </w:r>
    </w:p>
    <w:p w14:paraId="2016503A"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Проверка заявок участников на наличие документов, требование о наличии которых установлено документацией закупочной процедуры.</w:t>
      </w:r>
    </w:p>
    <w:p w14:paraId="13107BD1"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A022F3">
        <w:rPr>
          <w:sz w:val="22"/>
          <w:szCs w:val="22"/>
        </w:rPr>
        <w:t xml:space="preserve">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w:t>
      </w:r>
      <w:proofErr w:type="gramStart"/>
      <w:r w:rsidRPr="00A022F3">
        <w:rPr>
          <w:sz w:val="22"/>
          <w:szCs w:val="22"/>
        </w:rPr>
        <w:t>электронной торговой площадки</w:t>
      </w:r>
      <w:proofErr w:type="gramEnd"/>
      <w:r w:rsidRPr="00A022F3">
        <w:rPr>
          <w:sz w:val="22"/>
          <w:szCs w:val="22"/>
        </w:rPr>
        <w:t xml:space="preserve"> на которой размещена данная процедура.</w:t>
      </w:r>
    </w:p>
    <w:p w14:paraId="7A6AC3FC" w14:textId="0F0B9B7B"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6CED8A30"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Проверка участника закупки на соответствие требованиям закупочной процедуры.</w:t>
      </w:r>
    </w:p>
    <w:p w14:paraId="6FDB4626"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Проверка предлагаемых товаров, работ, услуг на соответствие требованиям закупочной процедуры.</w:t>
      </w:r>
    </w:p>
    <w:p w14:paraId="4A1F239A"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 xml:space="preserve">Отклонение заявок, которые по мнению членов комиссии по закупке не соответствуют требованиям закупочной </w:t>
      </w:r>
      <w:proofErr w:type="gramStart"/>
      <w:r w:rsidRPr="00A022F3">
        <w:rPr>
          <w:sz w:val="22"/>
          <w:szCs w:val="22"/>
        </w:rPr>
        <w:t>процедуры по существу</w:t>
      </w:r>
      <w:proofErr w:type="gramEnd"/>
      <w:r w:rsidRPr="00A022F3">
        <w:rPr>
          <w:sz w:val="22"/>
          <w:szCs w:val="22"/>
        </w:rPr>
        <w:t>, и принятие решения об отказе участникам закупки, подавшим такие заявки в допуске к участию в закупочной процедуре.</w:t>
      </w:r>
    </w:p>
    <w:p w14:paraId="27A5B844"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B9AE312"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005DF44"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Несоответствия участника закупки требованиям к участникам, установленным документацией закупочной процедуры.</w:t>
      </w:r>
    </w:p>
    <w:p w14:paraId="1C52F03F"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Несоответствия заявки требованиям к заявкам, установленным документацией закупочной процедуры.</w:t>
      </w:r>
    </w:p>
    <w:p w14:paraId="34D771BC"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lastRenderedPageBreak/>
        <w:t>Несоответствия предлагаемых товаров, работ, услуг требованиям документации закупочной процедуры.</w:t>
      </w:r>
    </w:p>
    <w:p w14:paraId="483312C3"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Непредставления задатка в качестве обеспечения заявки.</w:t>
      </w:r>
    </w:p>
    <w:p w14:paraId="6A639808"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A022F3">
        <w:rPr>
          <w:sz w:val="22"/>
          <w:szCs w:val="22"/>
        </w:rPr>
        <w:t>Непредставления разъяснений заявки по запросу комиссии по закупке.</w:t>
      </w:r>
    </w:p>
    <w:p w14:paraId="09CC58E8"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14:paraId="7F7B6244"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 xml:space="preserve">Указание в заявке участника цены договора, которая </w:t>
      </w:r>
      <w:proofErr w:type="gramStart"/>
      <w:r w:rsidRPr="00A022F3">
        <w:rPr>
          <w:sz w:val="22"/>
          <w:szCs w:val="22"/>
        </w:rPr>
        <w:t>превышает  начальную</w:t>
      </w:r>
      <w:proofErr w:type="gramEnd"/>
      <w:r w:rsidRPr="00A022F3">
        <w:rPr>
          <w:sz w:val="22"/>
          <w:szCs w:val="22"/>
        </w:rPr>
        <w:t xml:space="preserve"> (максимальную) цену договора, установленную в извещении и документации закупочной процедуры.</w:t>
      </w:r>
    </w:p>
    <w:p w14:paraId="3B75CE6D"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317D1207"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Принятие участником решения об уменьшении величины уставного капитала.</w:t>
      </w:r>
    </w:p>
    <w:p w14:paraId="262955A2"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Иные случаи, установленные в документации о конкурентной закупке.</w:t>
      </w:r>
    </w:p>
    <w:p w14:paraId="1AC6FF72" w14:textId="77777777" w:rsidR="00C7487E" w:rsidRPr="00A022F3" w:rsidRDefault="00C7487E" w:rsidP="00C7487E">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В случае, если </w:t>
      </w:r>
      <w:proofErr w:type="gramStart"/>
      <w:r w:rsidRPr="00A022F3">
        <w:rPr>
          <w:rFonts w:ascii="Times New Roman" w:hAnsi="Times New Roman"/>
        </w:rPr>
        <w:t>при  проведении</w:t>
      </w:r>
      <w:proofErr w:type="gramEnd"/>
      <w:r w:rsidRPr="00A022F3">
        <w:rPr>
          <w:rFonts w:ascii="Times New Roman" w:hAnsi="Times New Roman"/>
        </w:rPr>
        <w:t xml:space="preserve">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5F4278DA"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14232521"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hanging="11"/>
        <w:contextualSpacing/>
        <w:jc w:val="both"/>
        <w:rPr>
          <w:sz w:val="22"/>
          <w:szCs w:val="22"/>
        </w:rPr>
      </w:pPr>
      <w:r w:rsidRPr="00A022F3">
        <w:rPr>
          <w:sz w:val="22"/>
          <w:szCs w:val="22"/>
        </w:rPr>
        <w:t>Оценка осуществляется в строгом соответствии с критериями и процедурами, указанными в документации закупочной процедуры.</w:t>
      </w:r>
    </w:p>
    <w:p w14:paraId="235425FA"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 xml:space="preserve">В ходе оценки закупочная комиссия присуждает заявкам участников баллы исходя из соответствия предложений участников </w:t>
      </w:r>
      <w:proofErr w:type="gramStart"/>
      <w:r w:rsidRPr="00A022F3">
        <w:rPr>
          <w:sz w:val="22"/>
          <w:szCs w:val="22"/>
        </w:rPr>
        <w:t>критериям</w:t>
      </w:r>
      <w:proofErr w:type="gramEnd"/>
      <w:r w:rsidRPr="00A022F3">
        <w:rPr>
          <w:sz w:val="22"/>
          <w:szCs w:val="22"/>
        </w:rPr>
        <w:t xml:space="preserve"> установленным документацией закупочной процедуры.</w:t>
      </w:r>
    </w:p>
    <w:p w14:paraId="6E41AA21"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6828AAAC"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A022F3">
        <w:rPr>
          <w:sz w:val="22"/>
          <w:szCs w:val="22"/>
        </w:rPr>
        <w:t>Отборочная и оценочная стадии могут совмещаться (проводиться одновременно).</w:t>
      </w:r>
    </w:p>
    <w:p w14:paraId="7B287DE5"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5B72AC3B" w14:textId="77777777" w:rsidR="00C7487E" w:rsidRPr="00A022F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A022F3">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59463EF4"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76EA0994"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 xml:space="preserve">Указанный протокол размещается заказчиком не позднее чем через 3 дня со дня его подписания в единой информационной системе. </w:t>
      </w:r>
    </w:p>
    <w:p w14:paraId="0B7E6509" w14:textId="77777777" w:rsidR="00C7487E" w:rsidRPr="00A022F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A022F3">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51"/>
    <w:p w14:paraId="0AF6BDE6" w14:textId="77777777" w:rsidR="00C7487E" w:rsidRPr="00A022F3" w:rsidRDefault="00C7487E" w:rsidP="00C7487E">
      <w:pPr>
        <w:widowControl w:val="0"/>
        <w:numPr>
          <w:ilvl w:val="1"/>
          <w:numId w:val="24"/>
        </w:numPr>
        <w:tabs>
          <w:tab w:val="clear" w:pos="862"/>
          <w:tab w:val="left" w:pos="284"/>
          <w:tab w:val="left" w:pos="1320"/>
          <w:tab w:val="left" w:pos="1701"/>
        </w:tabs>
        <w:ind w:left="0" w:firstLine="0"/>
        <w:jc w:val="both"/>
        <w:rPr>
          <w:b/>
          <w:sz w:val="22"/>
          <w:szCs w:val="22"/>
        </w:rPr>
      </w:pPr>
      <w:r w:rsidRPr="00A022F3">
        <w:rPr>
          <w:b/>
          <w:sz w:val="22"/>
          <w:szCs w:val="22"/>
        </w:rPr>
        <w:t xml:space="preserve">Заключение договора с победителем (участником) запроса оферт: </w:t>
      </w:r>
    </w:p>
    <w:p w14:paraId="36DFD9CD" w14:textId="77777777" w:rsidR="00C7487E" w:rsidRPr="00A022F3" w:rsidRDefault="00C7487E" w:rsidP="00C7487E">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rPr>
      </w:pPr>
      <w:r w:rsidRPr="00A022F3">
        <w:rPr>
          <w:rFonts w:ascii="Times New Roman" w:hAnsi="Times New Roman"/>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Pr="00A022F3">
        <w:rPr>
          <w:rFonts w:ascii="Times New Roman" w:hAnsi="Times New Roman"/>
        </w:rPr>
        <w:lastRenderedPageBreak/>
        <w:t>комиссии по осуществлению конкурентной закупки, оператора электронной площадки.</w:t>
      </w:r>
    </w:p>
    <w:p w14:paraId="44B35E9F"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14:paraId="3041C8BD"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66BEBF5E"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3EC068A4"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w:t>
      </w:r>
      <w:proofErr w:type="gramStart"/>
      <w:r w:rsidRPr="00A022F3">
        <w:rPr>
          <w:sz w:val="22"/>
          <w:szCs w:val="22"/>
        </w:rPr>
        <w:t>обстоятельств</w:t>
      </w:r>
      <w:proofErr w:type="gramEnd"/>
      <w:r w:rsidRPr="00A022F3">
        <w:rPr>
          <w:sz w:val="22"/>
          <w:szCs w:val="22"/>
        </w:rPr>
        <w:t xml:space="preserve"> установленных настоящей документацией. </w:t>
      </w:r>
    </w:p>
    <w:p w14:paraId="767B4034"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715B08EB"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14:paraId="4C720D4A"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4E74BBB4"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В случае </w:t>
      </w:r>
      <w:proofErr w:type="gramStart"/>
      <w:r w:rsidRPr="00A022F3">
        <w:rPr>
          <w:sz w:val="22"/>
          <w:szCs w:val="22"/>
        </w:rPr>
        <w:t>не достижения</w:t>
      </w:r>
      <w:proofErr w:type="gramEnd"/>
      <w:r w:rsidRPr="00A022F3">
        <w:rPr>
          <w:sz w:val="22"/>
          <w:szCs w:val="22"/>
        </w:rPr>
        <w:t xml:space="preserve">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6F51D0D7"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30C5A9E3"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2A1344F4"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A022F3">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4049162A" w14:textId="77777777" w:rsidR="00C7487E" w:rsidRPr="00A022F3" w:rsidRDefault="00C7487E" w:rsidP="00C7487E">
      <w:pPr>
        <w:widowControl w:val="0"/>
        <w:numPr>
          <w:ilvl w:val="2"/>
          <w:numId w:val="24"/>
        </w:numPr>
        <w:tabs>
          <w:tab w:val="clear" w:pos="720"/>
          <w:tab w:val="left" w:pos="851"/>
          <w:tab w:val="left" w:pos="960"/>
          <w:tab w:val="left" w:pos="1320"/>
          <w:tab w:val="left" w:pos="1701"/>
        </w:tabs>
        <w:ind w:left="0" w:hanging="11"/>
        <w:jc w:val="both"/>
        <w:rPr>
          <w:sz w:val="22"/>
          <w:szCs w:val="22"/>
        </w:rPr>
      </w:pPr>
      <w:r w:rsidRPr="00A022F3">
        <w:rPr>
          <w:sz w:val="22"/>
          <w:szCs w:val="22"/>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w:t>
      </w:r>
      <w:proofErr w:type="gramStart"/>
      <w:r w:rsidRPr="00A022F3">
        <w:rPr>
          <w:sz w:val="22"/>
          <w:szCs w:val="22"/>
        </w:rPr>
        <w:t>замены  вместо</w:t>
      </w:r>
      <w:proofErr w:type="gramEnd"/>
      <w:r w:rsidRPr="00A022F3">
        <w:rPr>
          <w:sz w:val="22"/>
          <w:szCs w:val="22"/>
        </w:rPr>
        <w:t xml:space="preserve">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4EE414B6" w14:textId="77777777" w:rsidR="00C7487E" w:rsidRPr="00A022F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1EFB6096" w14:textId="77777777" w:rsidR="00C7487E" w:rsidRPr="00A022F3"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52" w:name="sub_31211"/>
      <w:r w:rsidRPr="00A022F3">
        <w:rPr>
          <w:sz w:val="22"/>
          <w:szCs w:val="22"/>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8" w:anchor="sub_12" w:history="1">
        <w:r w:rsidRPr="00A022F3">
          <w:rPr>
            <w:rStyle w:val="af"/>
            <w:color w:val="auto"/>
            <w:sz w:val="22"/>
            <w:szCs w:val="22"/>
          </w:rPr>
          <w:t>части 2 статьи 1</w:t>
        </w:r>
      </w:hyperlink>
      <w:r w:rsidRPr="00A022F3">
        <w:rPr>
          <w:sz w:val="22"/>
          <w:szCs w:val="22"/>
        </w:rPr>
        <w:t xml:space="preserve"> Федерального закона №223-ФЗ юридическим лицам, от имени которых заключен договор;</w:t>
      </w:r>
    </w:p>
    <w:p w14:paraId="2CB5257F" w14:textId="77777777" w:rsidR="00C7487E" w:rsidRPr="00A022F3"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53" w:name="sub_31212"/>
      <w:bookmarkEnd w:id="52"/>
      <w:r w:rsidRPr="00A022F3">
        <w:rPr>
          <w:sz w:val="22"/>
          <w:szCs w:val="22"/>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3C6C4C28" w14:textId="77777777" w:rsidR="00C7487E" w:rsidRPr="00A022F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bookmarkStart w:id="54" w:name="sub_3122"/>
      <w:bookmarkEnd w:id="53"/>
      <w:r w:rsidRPr="00A022F3">
        <w:rPr>
          <w:rFonts w:ascii="Times New Roman" w:hAnsi="Times New Roman"/>
        </w:rPr>
        <w:lastRenderedPageBreak/>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9" w:anchor="sub_31212" w:history="1">
        <w:r w:rsidRPr="00A022F3">
          <w:rPr>
            <w:rStyle w:val="af"/>
            <w:color w:val="auto"/>
          </w:rPr>
          <w:t>пункте 2 части 1</w:t>
        </w:r>
      </w:hyperlink>
      <w:r w:rsidRPr="00A022F3">
        <w:rPr>
          <w:rFonts w:ascii="Times New Roman" w:hAnsi="Times New Roman"/>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54"/>
    <w:p w14:paraId="21B27E43" w14:textId="77777777" w:rsidR="00C7487E" w:rsidRPr="00A022F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20" w:anchor="sub_12" w:history="1">
        <w:r w:rsidRPr="00A022F3">
          <w:rPr>
            <w:rStyle w:val="af"/>
            <w:color w:val="auto"/>
          </w:rPr>
          <w:t>части 2 статьи 1</w:t>
        </w:r>
      </w:hyperlink>
      <w:r w:rsidRPr="00A022F3">
        <w:rPr>
          <w:rFonts w:ascii="Times New Roman" w:hAnsi="Times New Roman"/>
        </w:rPr>
        <w:t xml:space="preserve"> Федерального закона №223ФЗ юридическим лицам, от имени которых заключен договор.</w:t>
      </w:r>
    </w:p>
    <w:p w14:paraId="57A2A11D" w14:textId="77777777" w:rsidR="00C7487E" w:rsidRPr="00A022F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r w:rsidRPr="00A022F3">
        <w:rPr>
          <w:rFonts w:ascii="Times New Roman" w:hAnsi="Times New Roman"/>
        </w:rPr>
        <w:t xml:space="preserve"> Результатом выполненной работы по договору, предметом которого в соответствии с </w:t>
      </w:r>
      <w:hyperlink r:id="rId21" w:history="1">
        <w:r w:rsidRPr="00A022F3">
          <w:rPr>
            <w:rStyle w:val="af"/>
            <w:color w:val="auto"/>
          </w:rPr>
          <w:t>Гражданским кодексом</w:t>
        </w:r>
      </w:hyperlink>
      <w:r w:rsidRPr="00A022F3">
        <w:rPr>
          <w:rFonts w:ascii="Times New Roman" w:hAnsi="Times New Roman"/>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22" w:history="1">
        <w:r w:rsidRPr="00A022F3">
          <w:rPr>
            <w:rStyle w:val="af"/>
            <w:color w:val="auto"/>
          </w:rPr>
          <w:t>Градостроительным кодексом</w:t>
        </w:r>
      </w:hyperlink>
      <w:r w:rsidRPr="00A022F3">
        <w:rPr>
          <w:rFonts w:ascii="Times New Roman" w:hAnsi="Times New Roman"/>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150BA809" w14:textId="77777777" w:rsidR="00C7487E" w:rsidRPr="00A022F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7B3A1438" w14:textId="77777777" w:rsidR="00C7487E" w:rsidRPr="00A022F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7E2695F6" w14:textId="77777777" w:rsidR="00C7487E" w:rsidRPr="00A022F3" w:rsidRDefault="00C7487E" w:rsidP="00C7487E">
      <w:pPr>
        <w:numPr>
          <w:ilvl w:val="1"/>
          <w:numId w:val="24"/>
        </w:numPr>
        <w:tabs>
          <w:tab w:val="num" w:pos="709"/>
        </w:tabs>
        <w:autoSpaceDE w:val="0"/>
        <w:autoSpaceDN w:val="0"/>
        <w:adjustRightInd w:val="0"/>
        <w:ind w:left="0" w:firstLine="0"/>
        <w:jc w:val="both"/>
        <w:rPr>
          <w:b/>
          <w:sz w:val="22"/>
          <w:szCs w:val="22"/>
        </w:rPr>
      </w:pPr>
      <w:r w:rsidRPr="00A022F3">
        <w:rPr>
          <w:b/>
          <w:sz w:val="22"/>
          <w:szCs w:val="22"/>
        </w:rPr>
        <w:t>Признание конкурентной закупки несостоявшейся и последствия признания конкурентной процедуры несостоявшейся.</w:t>
      </w:r>
    </w:p>
    <w:p w14:paraId="2953F4AE" w14:textId="77777777" w:rsidR="00C7487E" w:rsidRPr="00A022F3" w:rsidRDefault="00C7487E" w:rsidP="00C7487E">
      <w:pPr>
        <w:numPr>
          <w:ilvl w:val="2"/>
          <w:numId w:val="24"/>
        </w:numPr>
        <w:autoSpaceDE w:val="0"/>
        <w:autoSpaceDN w:val="0"/>
        <w:adjustRightInd w:val="0"/>
        <w:ind w:left="0" w:firstLine="0"/>
        <w:jc w:val="both"/>
        <w:rPr>
          <w:b/>
          <w:sz w:val="22"/>
          <w:szCs w:val="22"/>
        </w:rPr>
      </w:pPr>
      <w:r w:rsidRPr="00A022F3">
        <w:rPr>
          <w:sz w:val="22"/>
          <w:szCs w:val="22"/>
        </w:rPr>
        <w:t xml:space="preserve">Конкурентная закупка признается несостоявшейся в отношении предмета закупки (лота) в следующих случаях: </w:t>
      </w:r>
    </w:p>
    <w:p w14:paraId="14DE89DC"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rPr>
      </w:pPr>
      <w:r w:rsidRPr="00A022F3">
        <w:rPr>
          <w:rStyle w:val="affff9"/>
          <w:rFonts w:ascii="Times New Roman" w:eastAsia="Arial Unicode MS" w:hAnsi="Times New Roman"/>
          <w:b w:val="0"/>
          <w:bCs/>
          <w:color w:val="auto"/>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A022F3">
        <w:rPr>
          <w:rFonts w:ascii="Times New Roman" w:hAnsi="Times New Roman"/>
        </w:rPr>
        <w:t xml:space="preserve"> </w:t>
      </w:r>
    </w:p>
    <w:p w14:paraId="385B7DD0"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28F65394"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sidRPr="00A022F3">
        <w:rPr>
          <w:rFonts w:ascii="Times New Roman" w:hAnsi="Times New Roman"/>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0CF12564"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1A3431E4"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A022F3">
        <w:rPr>
          <w:rFonts w:ascii="Times New Roman" w:hAnsi="Times New Roman"/>
        </w:rPr>
        <w:t>Иные случаи, установленные документацией о конкурентной закупке.</w:t>
      </w:r>
    </w:p>
    <w:p w14:paraId="5F6AB305" w14:textId="77777777" w:rsidR="00C7487E" w:rsidRPr="00A022F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sidRPr="00A022F3">
        <w:rPr>
          <w:rStyle w:val="affff9"/>
          <w:rFonts w:ascii="Times New Roman" w:eastAsia="Arial Unicode MS" w:hAnsi="Times New Roman"/>
          <w:b w:val="0"/>
          <w:bCs/>
          <w:color w:val="auto"/>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B62B3B1" w14:textId="77777777" w:rsidR="00C7487E" w:rsidRPr="00A022F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34943DDB" w14:textId="77777777" w:rsidR="00C7487E" w:rsidRPr="00A022F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t>В случае признания конкурентной закупки несостоявшейся закупочная комиссия вправе принять одно из следующих решений:</w:t>
      </w:r>
    </w:p>
    <w:p w14:paraId="3615C902"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t>Заключить договор с единственным поставщиком (исполнителем, подрядчиком) на условиях документации и проекта договора.</w:t>
      </w:r>
    </w:p>
    <w:p w14:paraId="7CCD3261"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t xml:space="preserve">Заключить договор с единственным допущенным участником, в случае наличия такового на условиях документации, </w:t>
      </w:r>
      <w:proofErr w:type="gramStart"/>
      <w:r w:rsidRPr="00A022F3">
        <w:rPr>
          <w:rStyle w:val="affff9"/>
          <w:rFonts w:ascii="Times New Roman" w:eastAsia="Arial Unicode MS" w:hAnsi="Times New Roman"/>
          <w:b w:val="0"/>
          <w:bCs/>
          <w:color w:val="auto"/>
        </w:rPr>
        <w:t>проекта договора и заявки</w:t>
      </w:r>
      <w:proofErr w:type="gramEnd"/>
      <w:r w:rsidRPr="00A022F3">
        <w:rPr>
          <w:rStyle w:val="affff9"/>
          <w:rFonts w:ascii="Times New Roman" w:eastAsia="Arial Unicode MS" w:hAnsi="Times New Roman"/>
          <w:b w:val="0"/>
          <w:bCs/>
          <w:color w:val="auto"/>
        </w:rPr>
        <w:t xml:space="preserve"> поданной таким участником. </w:t>
      </w:r>
    </w:p>
    <w:p w14:paraId="6712BF94"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lastRenderedPageBreak/>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554C72D9" w14:textId="77777777" w:rsidR="00C7487E" w:rsidRPr="00A022F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A022F3">
        <w:rPr>
          <w:rStyle w:val="affff9"/>
          <w:rFonts w:ascii="Times New Roman" w:eastAsia="Arial Unicode MS" w:hAnsi="Times New Roman"/>
          <w:b w:val="0"/>
          <w:bCs/>
          <w:color w:val="auto"/>
        </w:rPr>
        <w:t>Не заключать договора по итогам закупки.</w:t>
      </w:r>
    </w:p>
    <w:p w14:paraId="70DEBFC0" w14:textId="77777777" w:rsidR="00C7487E" w:rsidRPr="00A022F3" w:rsidRDefault="00C7487E" w:rsidP="00C7487E">
      <w:pPr>
        <w:widowControl w:val="0"/>
        <w:tabs>
          <w:tab w:val="left" w:pos="851"/>
          <w:tab w:val="left" w:pos="960"/>
          <w:tab w:val="left" w:pos="1320"/>
          <w:tab w:val="left" w:pos="1701"/>
        </w:tabs>
        <w:jc w:val="both"/>
        <w:rPr>
          <w:sz w:val="22"/>
          <w:szCs w:val="22"/>
        </w:rPr>
      </w:pPr>
    </w:p>
    <w:p w14:paraId="2C6F2F8C" w14:textId="77777777" w:rsidR="00C7487E" w:rsidRPr="00A022F3" w:rsidRDefault="00C7487E" w:rsidP="00C7487E">
      <w:pPr>
        <w:widowControl w:val="0"/>
        <w:tabs>
          <w:tab w:val="left" w:pos="851"/>
          <w:tab w:val="left" w:pos="960"/>
          <w:tab w:val="left" w:pos="1320"/>
          <w:tab w:val="left" w:pos="1701"/>
        </w:tabs>
        <w:jc w:val="both"/>
        <w:rPr>
          <w:sz w:val="22"/>
          <w:szCs w:val="22"/>
        </w:rPr>
      </w:pPr>
    </w:p>
    <w:p w14:paraId="407FDF02" w14:textId="77777777" w:rsidR="00C7487E" w:rsidRPr="00A022F3" w:rsidRDefault="00C7487E" w:rsidP="00C7487E">
      <w:pPr>
        <w:rPr>
          <w:sz w:val="22"/>
          <w:szCs w:val="22"/>
        </w:rPr>
      </w:pPr>
    </w:p>
    <w:p w14:paraId="1588BF7C" w14:textId="77777777" w:rsidR="008D4B8D" w:rsidRPr="00A022F3" w:rsidRDefault="008D4B8D" w:rsidP="008D4B8D">
      <w:pPr>
        <w:widowControl w:val="0"/>
        <w:tabs>
          <w:tab w:val="left" w:pos="0"/>
        </w:tabs>
        <w:jc w:val="center"/>
        <w:outlineLvl w:val="0"/>
        <w:rPr>
          <w:b/>
          <w:sz w:val="22"/>
          <w:szCs w:val="22"/>
        </w:rPr>
      </w:pPr>
      <w:r w:rsidRPr="00A022F3">
        <w:rPr>
          <w:b/>
          <w:sz w:val="22"/>
          <w:szCs w:val="22"/>
        </w:rPr>
        <w:t xml:space="preserve">5. Критерии оценки оферт участников, </w:t>
      </w:r>
    </w:p>
    <w:p w14:paraId="3A26A814" w14:textId="77777777" w:rsidR="008D4B8D" w:rsidRPr="00A022F3" w:rsidRDefault="008D4B8D" w:rsidP="008D4B8D">
      <w:pPr>
        <w:widowControl w:val="0"/>
        <w:tabs>
          <w:tab w:val="left" w:pos="0"/>
        </w:tabs>
        <w:jc w:val="center"/>
        <w:outlineLvl w:val="0"/>
        <w:rPr>
          <w:b/>
          <w:sz w:val="22"/>
          <w:szCs w:val="22"/>
        </w:rPr>
      </w:pPr>
      <w:r w:rsidRPr="00A022F3">
        <w:rPr>
          <w:b/>
          <w:sz w:val="22"/>
          <w:szCs w:val="22"/>
        </w:rPr>
        <w:t>порядок оценки и сопоставления оферт участников</w:t>
      </w:r>
    </w:p>
    <w:p w14:paraId="780ACB4C" w14:textId="77777777" w:rsidR="008D4B8D" w:rsidRPr="00A022F3" w:rsidRDefault="008D4B8D" w:rsidP="008D4B8D">
      <w:pPr>
        <w:widowControl w:val="0"/>
        <w:tabs>
          <w:tab w:val="num" w:pos="720"/>
        </w:tabs>
        <w:jc w:val="both"/>
        <w:rPr>
          <w:sz w:val="22"/>
          <w:szCs w:val="22"/>
        </w:rPr>
      </w:pPr>
    </w:p>
    <w:p w14:paraId="5126201D" w14:textId="77777777" w:rsidR="008D4B8D" w:rsidRPr="00A022F3" w:rsidRDefault="008D4B8D" w:rsidP="008D4B8D">
      <w:pPr>
        <w:widowControl w:val="0"/>
        <w:jc w:val="both"/>
        <w:rPr>
          <w:sz w:val="22"/>
          <w:szCs w:val="22"/>
        </w:rPr>
      </w:pPr>
      <w:r w:rsidRPr="00A022F3">
        <w:rPr>
          <w:sz w:val="22"/>
          <w:szCs w:val="22"/>
        </w:rPr>
        <w:t>5.1. 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367"/>
        <w:gridCol w:w="1499"/>
        <w:gridCol w:w="354"/>
        <w:gridCol w:w="1113"/>
        <w:gridCol w:w="1024"/>
        <w:gridCol w:w="442"/>
        <w:gridCol w:w="1696"/>
      </w:tblGrid>
      <w:tr w:rsidR="00A022F3" w:rsidRPr="00295E63" w14:paraId="560D5B6D" w14:textId="77777777" w:rsidTr="003E4A89">
        <w:trPr>
          <w:cantSplit/>
        </w:trPr>
        <w:tc>
          <w:tcPr>
            <w:tcW w:w="456" w:type="dxa"/>
            <w:tcBorders>
              <w:top w:val="single" w:sz="4" w:space="0" w:color="auto"/>
              <w:left w:val="single" w:sz="4" w:space="0" w:color="auto"/>
              <w:bottom w:val="single" w:sz="4" w:space="0" w:color="auto"/>
              <w:right w:val="single" w:sz="4" w:space="0" w:color="auto"/>
            </w:tcBorders>
            <w:hideMark/>
          </w:tcPr>
          <w:p w14:paraId="1107FD24"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 п/п</w:t>
            </w:r>
          </w:p>
        </w:tc>
        <w:tc>
          <w:tcPr>
            <w:tcW w:w="3367" w:type="dxa"/>
            <w:tcBorders>
              <w:top w:val="single" w:sz="4" w:space="0" w:color="auto"/>
              <w:left w:val="single" w:sz="4" w:space="0" w:color="auto"/>
              <w:bottom w:val="single" w:sz="4" w:space="0" w:color="auto"/>
              <w:right w:val="single" w:sz="4" w:space="0" w:color="auto"/>
            </w:tcBorders>
            <w:hideMark/>
          </w:tcPr>
          <w:p w14:paraId="7A8705AC"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Наименование критерия</w:t>
            </w:r>
          </w:p>
        </w:tc>
        <w:tc>
          <w:tcPr>
            <w:tcW w:w="6128" w:type="dxa"/>
            <w:gridSpan w:val="6"/>
            <w:tcBorders>
              <w:top w:val="single" w:sz="4" w:space="0" w:color="auto"/>
              <w:left w:val="single" w:sz="4" w:space="0" w:color="auto"/>
              <w:bottom w:val="single" w:sz="4" w:space="0" w:color="auto"/>
              <w:right w:val="single" w:sz="4" w:space="0" w:color="auto"/>
            </w:tcBorders>
            <w:hideMark/>
          </w:tcPr>
          <w:p w14:paraId="28F18F26"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Количество присуждаемых баллов</w:t>
            </w:r>
          </w:p>
        </w:tc>
      </w:tr>
      <w:tr w:rsidR="00A022F3" w:rsidRPr="00295E63" w14:paraId="4321AEFA" w14:textId="77777777" w:rsidTr="003E4A89">
        <w:trPr>
          <w:cantSplit/>
        </w:trPr>
        <w:tc>
          <w:tcPr>
            <w:tcW w:w="456" w:type="dxa"/>
            <w:tcBorders>
              <w:top w:val="single" w:sz="4" w:space="0" w:color="auto"/>
              <w:left w:val="single" w:sz="4" w:space="0" w:color="auto"/>
              <w:bottom w:val="single" w:sz="4" w:space="0" w:color="auto"/>
              <w:right w:val="single" w:sz="4" w:space="0" w:color="auto"/>
            </w:tcBorders>
          </w:tcPr>
          <w:p w14:paraId="59794E65" w14:textId="77777777" w:rsidR="00A022F3" w:rsidRPr="00295E63" w:rsidRDefault="00A022F3" w:rsidP="003E4A89">
            <w:pPr>
              <w:widowControl w:val="0"/>
              <w:tabs>
                <w:tab w:val="num" w:pos="720"/>
              </w:tabs>
              <w:spacing w:line="254" w:lineRule="auto"/>
              <w:jc w:val="both"/>
              <w:rPr>
                <w:sz w:val="22"/>
                <w:szCs w:val="22"/>
                <w:lang w:eastAsia="en-US"/>
              </w:rPr>
            </w:pPr>
          </w:p>
        </w:tc>
        <w:tc>
          <w:tcPr>
            <w:tcW w:w="3367" w:type="dxa"/>
            <w:tcBorders>
              <w:top w:val="single" w:sz="4" w:space="0" w:color="auto"/>
              <w:left w:val="single" w:sz="4" w:space="0" w:color="auto"/>
              <w:bottom w:val="single" w:sz="4" w:space="0" w:color="auto"/>
              <w:right w:val="single" w:sz="4" w:space="0" w:color="auto"/>
            </w:tcBorders>
            <w:hideMark/>
          </w:tcPr>
          <w:p w14:paraId="1DC164D1"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Ценовые критерии:</w:t>
            </w:r>
          </w:p>
        </w:tc>
        <w:tc>
          <w:tcPr>
            <w:tcW w:w="6128" w:type="dxa"/>
            <w:gridSpan w:val="6"/>
            <w:tcBorders>
              <w:top w:val="single" w:sz="4" w:space="0" w:color="auto"/>
              <w:left w:val="single" w:sz="4" w:space="0" w:color="auto"/>
              <w:bottom w:val="single" w:sz="4" w:space="0" w:color="auto"/>
              <w:right w:val="single" w:sz="4" w:space="0" w:color="auto"/>
            </w:tcBorders>
            <w:hideMark/>
          </w:tcPr>
          <w:p w14:paraId="1F455D86"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Весовой коэффициент – 40% (</w:t>
            </w:r>
            <w:r w:rsidRPr="00295E63">
              <w:rPr>
                <w:i/>
                <w:sz w:val="22"/>
                <w:szCs w:val="22"/>
                <w:lang w:eastAsia="en-US"/>
              </w:rPr>
              <w:t>Ка</w:t>
            </w:r>
            <w:r w:rsidRPr="00295E63">
              <w:rPr>
                <w:sz w:val="22"/>
                <w:szCs w:val="22"/>
                <w:lang w:eastAsia="en-US"/>
              </w:rPr>
              <w:t xml:space="preserve"> = 0,4)</w:t>
            </w:r>
          </w:p>
        </w:tc>
      </w:tr>
      <w:tr w:rsidR="00A022F3" w:rsidRPr="00295E63" w14:paraId="37349D16" w14:textId="77777777" w:rsidTr="003E4A89">
        <w:trPr>
          <w:cantSplit/>
        </w:trPr>
        <w:tc>
          <w:tcPr>
            <w:tcW w:w="456" w:type="dxa"/>
            <w:tcBorders>
              <w:top w:val="single" w:sz="4" w:space="0" w:color="auto"/>
              <w:left w:val="single" w:sz="4" w:space="0" w:color="auto"/>
              <w:bottom w:val="single" w:sz="4" w:space="0" w:color="auto"/>
              <w:right w:val="single" w:sz="4" w:space="0" w:color="auto"/>
            </w:tcBorders>
            <w:hideMark/>
          </w:tcPr>
          <w:p w14:paraId="7E4289BA"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1.</w:t>
            </w:r>
          </w:p>
        </w:tc>
        <w:tc>
          <w:tcPr>
            <w:tcW w:w="3367" w:type="dxa"/>
            <w:tcBorders>
              <w:top w:val="single" w:sz="4" w:space="0" w:color="auto"/>
              <w:left w:val="single" w:sz="4" w:space="0" w:color="auto"/>
              <w:bottom w:val="single" w:sz="4" w:space="0" w:color="auto"/>
              <w:right w:val="single" w:sz="4" w:space="0" w:color="auto"/>
            </w:tcBorders>
            <w:hideMark/>
          </w:tcPr>
          <w:p w14:paraId="59AAADC3" w14:textId="77777777" w:rsidR="00A022F3" w:rsidRPr="00295E63" w:rsidRDefault="00A022F3" w:rsidP="003E4A89">
            <w:pPr>
              <w:widowControl w:val="0"/>
              <w:tabs>
                <w:tab w:val="num" w:pos="720"/>
              </w:tabs>
              <w:spacing w:line="254" w:lineRule="auto"/>
              <w:jc w:val="both"/>
              <w:rPr>
                <w:sz w:val="22"/>
                <w:szCs w:val="22"/>
                <w:lang w:val="en-US" w:eastAsia="en-US"/>
              </w:rPr>
            </w:pPr>
            <w:r w:rsidRPr="00295E63">
              <w:rPr>
                <w:sz w:val="22"/>
                <w:szCs w:val="22"/>
                <w:lang w:eastAsia="en-US"/>
              </w:rPr>
              <w:t>Цена договора (</w:t>
            </w:r>
            <w:r w:rsidRPr="00295E63">
              <w:rPr>
                <w:i/>
                <w:sz w:val="22"/>
                <w:szCs w:val="22"/>
                <w:lang w:val="en-US" w:eastAsia="en-US"/>
              </w:rPr>
              <w:t>Rai</w:t>
            </w:r>
            <w:r w:rsidRPr="00295E63">
              <w:rPr>
                <w:sz w:val="22"/>
                <w:szCs w:val="22"/>
                <w:lang w:val="en-US" w:eastAsia="en-US"/>
              </w:rPr>
              <w:t>)</w:t>
            </w:r>
          </w:p>
        </w:tc>
        <w:tc>
          <w:tcPr>
            <w:tcW w:w="6128" w:type="dxa"/>
            <w:gridSpan w:val="6"/>
            <w:tcBorders>
              <w:top w:val="single" w:sz="4" w:space="0" w:color="auto"/>
              <w:left w:val="single" w:sz="4" w:space="0" w:color="auto"/>
              <w:bottom w:val="single" w:sz="4" w:space="0" w:color="auto"/>
              <w:right w:val="single" w:sz="4" w:space="0" w:color="auto"/>
            </w:tcBorders>
            <w:hideMark/>
          </w:tcPr>
          <w:p w14:paraId="03D90229" w14:textId="77777777" w:rsidR="00A022F3" w:rsidRPr="00295E63" w:rsidRDefault="00A022F3" w:rsidP="003E4A89">
            <w:pPr>
              <w:spacing w:line="254" w:lineRule="auto"/>
              <w:rPr>
                <w:sz w:val="22"/>
                <w:szCs w:val="22"/>
                <w:lang w:eastAsia="en-US"/>
              </w:rPr>
            </w:pPr>
            <w:r w:rsidRPr="00295E63">
              <w:rPr>
                <w:sz w:val="22"/>
                <w:szCs w:val="22"/>
                <w:lang w:eastAsia="en-US"/>
              </w:rPr>
              <w:t>Определяется по формуле.</w:t>
            </w:r>
          </w:p>
        </w:tc>
      </w:tr>
      <w:tr w:rsidR="00A022F3" w:rsidRPr="00295E63" w14:paraId="705C5505" w14:textId="77777777" w:rsidTr="003E4A89">
        <w:trPr>
          <w:cantSplit/>
        </w:trPr>
        <w:tc>
          <w:tcPr>
            <w:tcW w:w="456" w:type="dxa"/>
            <w:tcBorders>
              <w:top w:val="single" w:sz="4" w:space="0" w:color="auto"/>
              <w:left w:val="single" w:sz="4" w:space="0" w:color="auto"/>
              <w:bottom w:val="single" w:sz="4" w:space="0" w:color="auto"/>
              <w:right w:val="single" w:sz="4" w:space="0" w:color="auto"/>
            </w:tcBorders>
          </w:tcPr>
          <w:p w14:paraId="787B25B0" w14:textId="77777777" w:rsidR="00A022F3" w:rsidRPr="00295E63" w:rsidRDefault="00A022F3" w:rsidP="003E4A89">
            <w:pPr>
              <w:widowControl w:val="0"/>
              <w:tabs>
                <w:tab w:val="num" w:pos="720"/>
              </w:tabs>
              <w:spacing w:line="254" w:lineRule="auto"/>
              <w:jc w:val="center"/>
              <w:rPr>
                <w:sz w:val="22"/>
                <w:szCs w:val="22"/>
                <w:lang w:eastAsia="en-US"/>
              </w:rPr>
            </w:pPr>
          </w:p>
        </w:tc>
        <w:tc>
          <w:tcPr>
            <w:tcW w:w="3367" w:type="dxa"/>
            <w:tcBorders>
              <w:top w:val="single" w:sz="4" w:space="0" w:color="auto"/>
              <w:left w:val="single" w:sz="4" w:space="0" w:color="auto"/>
              <w:bottom w:val="single" w:sz="4" w:space="0" w:color="auto"/>
              <w:right w:val="single" w:sz="4" w:space="0" w:color="auto"/>
            </w:tcBorders>
            <w:hideMark/>
          </w:tcPr>
          <w:p w14:paraId="2761C2D5"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Неценовые критерии:</w:t>
            </w:r>
          </w:p>
        </w:tc>
        <w:tc>
          <w:tcPr>
            <w:tcW w:w="6128" w:type="dxa"/>
            <w:gridSpan w:val="6"/>
            <w:tcBorders>
              <w:top w:val="single" w:sz="4" w:space="0" w:color="auto"/>
              <w:left w:val="single" w:sz="4" w:space="0" w:color="auto"/>
              <w:bottom w:val="single" w:sz="4" w:space="0" w:color="auto"/>
              <w:right w:val="single" w:sz="4" w:space="0" w:color="auto"/>
            </w:tcBorders>
            <w:hideMark/>
          </w:tcPr>
          <w:p w14:paraId="6C7C1C73"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Весовой коэффициент – 60% (</w:t>
            </w:r>
            <w:r w:rsidRPr="00295E63">
              <w:rPr>
                <w:i/>
                <w:sz w:val="22"/>
                <w:szCs w:val="22"/>
                <w:lang w:eastAsia="en-US"/>
              </w:rPr>
              <w:t>К</w:t>
            </w:r>
            <w:r w:rsidRPr="00295E63">
              <w:rPr>
                <w:i/>
                <w:sz w:val="22"/>
                <w:szCs w:val="22"/>
                <w:lang w:val="en-US" w:eastAsia="en-US"/>
              </w:rPr>
              <w:t>b</w:t>
            </w:r>
            <w:r w:rsidRPr="00295E63">
              <w:rPr>
                <w:sz w:val="22"/>
                <w:szCs w:val="22"/>
                <w:lang w:eastAsia="en-US"/>
              </w:rPr>
              <w:t xml:space="preserve"> = 0,6)</w:t>
            </w:r>
          </w:p>
        </w:tc>
      </w:tr>
      <w:tr w:rsidR="00A022F3" w:rsidRPr="00295E63" w14:paraId="2A5C6BFD" w14:textId="77777777" w:rsidTr="003E4A89">
        <w:trPr>
          <w:cantSplit/>
          <w:trHeight w:val="221"/>
        </w:trPr>
        <w:tc>
          <w:tcPr>
            <w:tcW w:w="456" w:type="dxa"/>
            <w:vMerge w:val="restart"/>
            <w:tcBorders>
              <w:top w:val="single" w:sz="4" w:space="0" w:color="auto"/>
              <w:left w:val="single" w:sz="4" w:space="0" w:color="auto"/>
              <w:bottom w:val="single" w:sz="4" w:space="0" w:color="auto"/>
              <w:right w:val="single" w:sz="4" w:space="0" w:color="auto"/>
            </w:tcBorders>
            <w:hideMark/>
          </w:tcPr>
          <w:p w14:paraId="21369ABA"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2.</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46DA996D"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Срок поставки товаров, выполнения работ, оказания услуг (</w:t>
            </w:r>
            <w:r w:rsidRPr="00295E63">
              <w:rPr>
                <w:i/>
                <w:sz w:val="22"/>
                <w:szCs w:val="22"/>
                <w:lang w:val="en-US" w:eastAsia="en-US"/>
              </w:rPr>
              <w:t>Rbi</w:t>
            </w:r>
            <w:r w:rsidRPr="00295E63">
              <w:rPr>
                <w:sz w:val="22"/>
                <w:szCs w:val="22"/>
                <w:lang w:eastAsia="en-US"/>
              </w:rPr>
              <w:t>)</w:t>
            </w:r>
          </w:p>
        </w:tc>
        <w:tc>
          <w:tcPr>
            <w:tcW w:w="2966" w:type="dxa"/>
            <w:gridSpan w:val="3"/>
            <w:tcBorders>
              <w:top w:val="single" w:sz="4" w:space="0" w:color="auto"/>
              <w:left w:val="single" w:sz="4" w:space="0" w:color="auto"/>
              <w:bottom w:val="single" w:sz="4" w:space="0" w:color="auto"/>
              <w:right w:val="single" w:sz="4" w:space="0" w:color="auto"/>
            </w:tcBorders>
            <w:hideMark/>
          </w:tcPr>
          <w:p w14:paraId="4B3CCBDB"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Менее сроков, установленных техническим заданием</w:t>
            </w:r>
          </w:p>
        </w:tc>
        <w:tc>
          <w:tcPr>
            <w:tcW w:w="3162" w:type="dxa"/>
            <w:gridSpan w:val="3"/>
            <w:tcBorders>
              <w:top w:val="single" w:sz="4" w:space="0" w:color="auto"/>
              <w:left w:val="single" w:sz="4" w:space="0" w:color="auto"/>
              <w:bottom w:val="single" w:sz="4" w:space="0" w:color="auto"/>
              <w:right w:val="single" w:sz="4" w:space="0" w:color="auto"/>
            </w:tcBorders>
            <w:hideMark/>
          </w:tcPr>
          <w:p w14:paraId="7665618E"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Согласно срокам, установленным техническим заданием</w:t>
            </w:r>
          </w:p>
        </w:tc>
      </w:tr>
      <w:tr w:rsidR="00A022F3" w:rsidRPr="00295E63" w14:paraId="759AB9FA" w14:textId="77777777" w:rsidTr="003E4A89">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A795DD"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562D07AA" w14:textId="77777777" w:rsidR="00A022F3" w:rsidRPr="00295E63" w:rsidRDefault="00A022F3" w:rsidP="003E4A89">
            <w:pPr>
              <w:spacing w:line="256" w:lineRule="auto"/>
              <w:rPr>
                <w:sz w:val="22"/>
                <w:szCs w:val="22"/>
                <w:lang w:eastAsia="en-US"/>
              </w:rPr>
            </w:pPr>
          </w:p>
        </w:tc>
        <w:tc>
          <w:tcPr>
            <w:tcW w:w="2966" w:type="dxa"/>
            <w:gridSpan w:val="3"/>
            <w:tcBorders>
              <w:top w:val="single" w:sz="4" w:space="0" w:color="auto"/>
              <w:left w:val="single" w:sz="4" w:space="0" w:color="auto"/>
              <w:bottom w:val="single" w:sz="4" w:space="0" w:color="auto"/>
              <w:right w:val="single" w:sz="4" w:space="0" w:color="auto"/>
            </w:tcBorders>
            <w:hideMark/>
          </w:tcPr>
          <w:p w14:paraId="188BF06F"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5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4B938679"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0 баллов</w:t>
            </w:r>
          </w:p>
        </w:tc>
      </w:tr>
      <w:tr w:rsidR="00A022F3" w:rsidRPr="00295E63" w14:paraId="7FA32D44" w14:textId="77777777" w:rsidTr="003E4A89">
        <w:trPr>
          <w:cantSplit/>
          <w:trHeight w:val="292"/>
        </w:trPr>
        <w:tc>
          <w:tcPr>
            <w:tcW w:w="456" w:type="dxa"/>
            <w:vMerge w:val="restart"/>
            <w:tcBorders>
              <w:top w:val="single" w:sz="4" w:space="0" w:color="auto"/>
              <w:left w:val="single" w:sz="4" w:space="0" w:color="auto"/>
              <w:bottom w:val="single" w:sz="4" w:space="0" w:color="auto"/>
              <w:right w:val="single" w:sz="4" w:space="0" w:color="auto"/>
            </w:tcBorders>
            <w:hideMark/>
          </w:tcPr>
          <w:p w14:paraId="4BDDACD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3.</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123CD295"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Стаж работы на рынке (</w:t>
            </w:r>
            <w:proofErr w:type="spellStart"/>
            <w:r w:rsidRPr="00295E63">
              <w:rPr>
                <w:i/>
                <w:sz w:val="22"/>
                <w:szCs w:val="22"/>
                <w:lang w:val="en-US" w:eastAsia="en-US"/>
              </w:rPr>
              <w:t>Rci</w:t>
            </w:r>
            <w:proofErr w:type="spellEnd"/>
            <w:r w:rsidRPr="00295E63">
              <w:rPr>
                <w:sz w:val="22"/>
                <w:szCs w:val="22"/>
                <w:lang w:eastAsia="en-US"/>
              </w:rPr>
              <w:t>)</w:t>
            </w:r>
          </w:p>
        </w:tc>
        <w:tc>
          <w:tcPr>
            <w:tcW w:w="1853" w:type="dxa"/>
            <w:gridSpan w:val="2"/>
            <w:tcBorders>
              <w:top w:val="single" w:sz="4" w:space="0" w:color="auto"/>
              <w:left w:val="single" w:sz="4" w:space="0" w:color="auto"/>
              <w:bottom w:val="single" w:sz="4" w:space="0" w:color="auto"/>
              <w:right w:val="single" w:sz="4" w:space="0" w:color="auto"/>
            </w:tcBorders>
            <w:hideMark/>
          </w:tcPr>
          <w:p w14:paraId="42675820" w14:textId="77777777" w:rsidR="00A022F3" w:rsidRPr="00295E63" w:rsidRDefault="00A022F3" w:rsidP="003E4A89">
            <w:pPr>
              <w:spacing w:line="254" w:lineRule="auto"/>
              <w:jc w:val="center"/>
              <w:rPr>
                <w:sz w:val="22"/>
                <w:szCs w:val="22"/>
                <w:lang w:eastAsia="en-US"/>
              </w:rPr>
            </w:pPr>
            <w:r w:rsidRPr="00295E63">
              <w:rPr>
                <w:sz w:val="22"/>
                <w:szCs w:val="22"/>
                <w:lang w:eastAsia="en-US"/>
              </w:rPr>
              <w:t>До 5 лет</w:t>
            </w:r>
          </w:p>
        </w:tc>
        <w:tc>
          <w:tcPr>
            <w:tcW w:w="2137" w:type="dxa"/>
            <w:gridSpan w:val="2"/>
            <w:tcBorders>
              <w:top w:val="single" w:sz="4" w:space="0" w:color="auto"/>
              <w:left w:val="single" w:sz="4" w:space="0" w:color="auto"/>
              <w:right w:val="single" w:sz="4" w:space="0" w:color="auto"/>
            </w:tcBorders>
            <w:hideMark/>
          </w:tcPr>
          <w:p w14:paraId="11AC8DBB" w14:textId="77777777" w:rsidR="00A022F3" w:rsidRPr="00295E63" w:rsidRDefault="00A022F3" w:rsidP="003E4A89">
            <w:pPr>
              <w:spacing w:line="254" w:lineRule="auto"/>
              <w:jc w:val="center"/>
              <w:rPr>
                <w:sz w:val="22"/>
                <w:szCs w:val="22"/>
                <w:lang w:eastAsia="en-US"/>
              </w:rPr>
            </w:pPr>
            <w:r w:rsidRPr="00295E63">
              <w:rPr>
                <w:sz w:val="22"/>
                <w:szCs w:val="22"/>
                <w:lang w:eastAsia="en-US"/>
              </w:rPr>
              <w:t>От 5 до 20 лет</w:t>
            </w:r>
          </w:p>
        </w:tc>
        <w:tc>
          <w:tcPr>
            <w:tcW w:w="2138" w:type="dxa"/>
            <w:gridSpan w:val="2"/>
            <w:tcBorders>
              <w:top w:val="single" w:sz="4" w:space="0" w:color="auto"/>
              <w:left w:val="single" w:sz="4" w:space="0" w:color="auto"/>
              <w:right w:val="single" w:sz="4" w:space="0" w:color="auto"/>
            </w:tcBorders>
          </w:tcPr>
          <w:p w14:paraId="23C60B10"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свыше 20 лет</w:t>
            </w:r>
          </w:p>
        </w:tc>
      </w:tr>
      <w:tr w:rsidR="00A022F3" w:rsidRPr="00295E63" w14:paraId="68E26175" w14:textId="77777777" w:rsidTr="003E4A89">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C7C58"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240B1283" w14:textId="77777777" w:rsidR="00A022F3" w:rsidRPr="00295E63" w:rsidRDefault="00A022F3" w:rsidP="003E4A89">
            <w:pPr>
              <w:spacing w:line="256" w:lineRule="auto"/>
              <w:rPr>
                <w:sz w:val="22"/>
                <w:szCs w:val="22"/>
                <w:lang w:eastAsia="en-US"/>
              </w:rPr>
            </w:pPr>
          </w:p>
        </w:tc>
        <w:tc>
          <w:tcPr>
            <w:tcW w:w="1853" w:type="dxa"/>
            <w:gridSpan w:val="2"/>
            <w:tcBorders>
              <w:top w:val="single" w:sz="4" w:space="0" w:color="auto"/>
              <w:left w:val="single" w:sz="4" w:space="0" w:color="auto"/>
              <w:bottom w:val="single" w:sz="4" w:space="0" w:color="auto"/>
              <w:right w:val="single" w:sz="4" w:space="0" w:color="auto"/>
            </w:tcBorders>
            <w:hideMark/>
          </w:tcPr>
          <w:p w14:paraId="57D1FD8F"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0 баллов</w:t>
            </w:r>
          </w:p>
        </w:tc>
        <w:tc>
          <w:tcPr>
            <w:tcW w:w="2137" w:type="dxa"/>
            <w:gridSpan w:val="2"/>
            <w:tcBorders>
              <w:left w:val="single" w:sz="4" w:space="0" w:color="auto"/>
              <w:bottom w:val="single" w:sz="4" w:space="0" w:color="auto"/>
              <w:right w:val="single" w:sz="4" w:space="0" w:color="auto"/>
            </w:tcBorders>
            <w:hideMark/>
          </w:tcPr>
          <w:p w14:paraId="2DF94C37"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5 баллов</w:t>
            </w:r>
          </w:p>
        </w:tc>
        <w:tc>
          <w:tcPr>
            <w:tcW w:w="2138" w:type="dxa"/>
            <w:gridSpan w:val="2"/>
            <w:tcBorders>
              <w:left w:val="single" w:sz="4" w:space="0" w:color="auto"/>
              <w:bottom w:val="single" w:sz="4" w:space="0" w:color="auto"/>
              <w:right w:val="single" w:sz="4" w:space="0" w:color="auto"/>
            </w:tcBorders>
          </w:tcPr>
          <w:p w14:paraId="4FED97B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15 баллов</w:t>
            </w:r>
          </w:p>
        </w:tc>
      </w:tr>
      <w:tr w:rsidR="00A022F3" w:rsidRPr="00295E63" w14:paraId="3D4B00AB" w14:textId="77777777" w:rsidTr="003E4A89">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4FC1A9C2"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4.</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539A52AA" w14:textId="77777777" w:rsidR="00A022F3" w:rsidRPr="00295E63" w:rsidRDefault="00A022F3" w:rsidP="003E4A89">
            <w:pPr>
              <w:suppressAutoHyphens/>
              <w:snapToGrid w:val="0"/>
              <w:spacing w:line="254" w:lineRule="auto"/>
              <w:rPr>
                <w:sz w:val="22"/>
                <w:szCs w:val="22"/>
                <w:shd w:val="clear" w:color="auto" w:fill="FFFFFF"/>
                <w:lang w:eastAsia="en-US"/>
              </w:rPr>
            </w:pPr>
            <w:r w:rsidRPr="00295E63">
              <w:rPr>
                <w:sz w:val="22"/>
                <w:szCs w:val="22"/>
                <w:shd w:val="clear" w:color="auto" w:fill="FFFFFF"/>
                <w:lang w:eastAsia="en-US"/>
              </w:rPr>
              <w:t>Порядок оплаты товара.</w:t>
            </w:r>
            <w:r w:rsidRPr="00295E63">
              <w:rPr>
                <w:sz w:val="22"/>
                <w:szCs w:val="22"/>
                <w:shd w:val="clear" w:color="auto" w:fill="FFFFFF"/>
                <w:vertAlign w:val="superscript"/>
                <w:lang w:eastAsia="en-US"/>
              </w:rPr>
              <w:t>[1]</w:t>
            </w:r>
          </w:p>
          <w:p w14:paraId="62621FC5" w14:textId="77777777" w:rsidR="00A022F3" w:rsidRPr="00295E63" w:rsidRDefault="00A022F3" w:rsidP="003E4A89">
            <w:pPr>
              <w:suppressAutoHyphens/>
              <w:snapToGrid w:val="0"/>
              <w:spacing w:line="254" w:lineRule="auto"/>
              <w:rPr>
                <w:sz w:val="22"/>
                <w:szCs w:val="22"/>
                <w:shd w:val="clear" w:color="auto" w:fill="FFFFFF"/>
                <w:lang w:eastAsia="en-US"/>
              </w:rPr>
            </w:pPr>
            <w:r w:rsidRPr="00295E63">
              <w:rPr>
                <w:sz w:val="22"/>
                <w:szCs w:val="22"/>
                <w:shd w:val="clear" w:color="auto" w:fill="FFFFFF"/>
                <w:lang w:eastAsia="en-US"/>
              </w:rPr>
              <w:t>Авансирование – оплата товара в любое время до момента подписания документов о приемке товара.</w:t>
            </w:r>
          </w:p>
          <w:p w14:paraId="6969A480"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shd w:val="clear" w:color="auto" w:fill="FFFFFF"/>
                <w:lang w:eastAsia="en-US"/>
              </w:rPr>
              <w:t>Отсрочка платежа – оплата товара в любое время после подписания документов о приемке товара (</w:t>
            </w:r>
            <w:proofErr w:type="spellStart"/>
            <w:r w:rsidRPr="00295E63">
              <w:rPr>
                <w:i/>
                <w:sz w:val="22"/>
                <w:szCs w:val="22"/>
                <w:shd w:val="clear" w:color="auto" w:fill="FFFFFF"/>
                <w:lang w:val="en-US" w:eastAsia="en-US"/>
              </w:rPr>
              <w:t>Rdi</w:t>
            </w:r>
            <w:proofErr w:type="spellEnd"/>
            <w:r w:rsidRPr="00295E63">
              <w:rPr>
                <w:sz w:val="22"/>
                <w:szCs w:val="22"/>
                <w:shd w:val="clear" w:color="auto" w:fill="FFFFFF"/>
                <w:lang w:eastAsia="en-US"/>
              </w:rPr>
              <w:t>)</w:t>
            </w:r>
            <w:r w:rsidRPr="00295E63">
              <w:rPr>
                <w:sz w:val="22"/>
                <w:szCs w:val="22"/>
                <w:shd w:val="clear" w:color="auto" w:fill="FFFFFF"/>
                <w:vertAlign w:val="superscript"/>
                <w:lang w:eastAsia="en-US"/>
              </w:rPr>
              <w:t xml:space="preserve"> [1]</w:t>
            </w:r>
          </w:p>
        </w:tc>
        <w:tc>
          <w:tcPr>
            <w:tcW w:w="1499" w:type="dxa"/>
            <w:tcBorders>
              <w:top w:val="single" w:sz="4" w:space="0" w:color="auto"/>
              <w:left w:val="single" w:sz="4" w:space="0" w:color="auto"/>
              <w:bottom w:val="single" w:sz="4" w:space="0" w:color="auto"/>
              <w:right w:val="single" w:sz="4" w:space="0" w:color="auto"/>
            </w:tcBorders>
            <w:hideMark/>
          </w:tcPr>
          <w:p w14:paraId="14D8BDD6"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авансирование</w:t>
            </w:r>
          </w:p>
        </w:tc>
        <w:tc>
          <w:tcPr>
            <w:tcW w:w="1467" w:type="dxa"/>
            <w:gridSpan w:val="2"/>
            <w:tcBorders>
              <w:top w:val="single" w:sz="4" w:space="0" w:color="auto"/>
              <w:left w:val="single" w:sz="4" w:space="0" w:color="auto"/>
              <w:bottom w:val="single" w:sz="4" w:space="0" w:color="auto"/>
              <w:right w:val="single" w:sz="4" w:space="0" w:color="auto"/>
            </w:tcBorders>
            <w:hideMark/>
          </w:tcPr>
          <w:p w14:paraId="59F76D78"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Отсрочка платежа от 1 до 14 рабочих дней</w:t>
            </w:r>
          </w:p>
        </w:tc>
        <w:tc>
          <w:tcPr>
            <w:tcW w:w="1466" w:type="dxa"/>
            <w:gridSpan w:val="2"/>
            <w:tcBorders>
              <w:top w:val="single" w:sz="4" w:space="0" w:color="auto"/>
              <w:left w:val="single" w:sz="4" w:space="0" w:color="auto"/>
              <w:bottom w:val="single" w:sz="4" w:space="0" w:color="auto"/>
              <w:right w:val="single" w:sz="4" w:space="0" w:color="auto"/>
            </w:tcBorders>
            <w:hideMark/>
          </w:tcPr>
          <w:p w14:paraId="042F6D50"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Отсрочка платежа от 15 до 40 рабочих дней</w:t>
            </w:r>
          </w:p>
        </w:tc>
        <w:tc>
          <w:tcPr>
            <w:tcW w:w="1696" w:type="dxa"/>
            <w:tcBorders>
              <w:top w:val="single" w:sz="4" w:space="0" w:color="auto"/>
              <w:left w:val="single" w:sz="4" w:space="0" w:color="auto"/>
              <w:bottom w:val="single" w:sz="4" w:space="0" w:color="auto"/>
              <w:right w:val="single" w:sz="4" w:space="0" w:color="auto"/>
            </w:tcBorders>
            <w:hideMark/>
          </w:tcPr>
          <w:p w14:paraId="2A814BF0"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Отсрочка платежа свыше 40 рабочих дней</w:t>
            </w:r>
          </w:p>
        </w:tc>
      </w:tr>
      <w:tr w:rsidR="00A022F3" w:rsidRPr="00295E63" w14:paraId="4C40B4F4" w14:textId="77777777" w:rsidTr="003E4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568BB"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2A6F81C9" w14:textId="77777777" w:rsidR="00A022F3" w:rsidRPr="00295E63" w:rsidRDefault="00A022F3" w:rsidP="003E4A89">
            <w:pPr>
              <w:spacing w:line="256" w:lineRule="auto"/>
              <w:rPr>
                <w:sz w:val="22"/>
                <w:szCs w:val="22"/>
                <w:lang w:eastAsia="en-US"/>
              </w:rPr>
            </w:pPr>
          </w:p>
        </w:tc>
        <w:tc>
          <w:tcPr>
            <w:tcW w:w="1499" w:type="dxa"/>
            <w:tcBorders>
              <w:top w:val="single" w:sz="4" w:space="0" w:color="auto"/>
              <w:left w:val="single" w:sz="4" w:space="0" w:color="auto"/>
              <w:bottom w:val="single" w:sz="4" w:space="0" w:color="auto"/>
              <w:right w:val="single" w:sz="4" w:space="0" w:color="auto"/>
            </w:tcBorders>
            <w:hideMark/>
          </w:tcPr>
          <w:p w14:paraId="12D2CA2D"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0 баллов</w:t>
            </w:r>
          </w:p>
        </w:tc>
        <w:tc>
          <w:tcPr>
            <w:tcW w:w="1467" w:type="dxa"/>
            <w:gridSpan w:val="2"/>
            <w:tcBorders>
              <w:top w:val="single" w:sz="4" w:space="0" w:color="auto"/>
              <w:left w:val="single" w:sz="4" w:space="0" w:color="auto"/>
              <w:bottom w:val="single" w:sz="4" w:space="0" w:color="auto"/>
              <w:right w:val="single" w:sz="4" w:space="0" w:color="auto"/>
            </w:tcBorders>
            <w:hideMark/>
          </w:tcPr>
          <w:p w14:paraId="3BA2CA45"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10 баллов</w:t>
            </w:r>
          </w:p>
        </w:tc>
        <w:tc>
          <w:tcPr>
            <w:tcW w:w="1466" w:type="dxa"/>
            <w:gridSpan w:val="2"/>
            <w:tcBorders>
              <w:top w:val="single" w:sz="4" w:space="0" w:color="auto"/>
              <w:left w:val="single" w:sz="4" w:space="0" w:color="auto"/>
              <w:bottom w:val="single" w:sz="4" w:space="0" w:color="auto"/>
              <w:right w:val="single" w:sz="4" w:space="0" w:color="auto"/>
            </w:tcBorders>
            <w:hideMark/>
          </w:tcPr>
          <w:p w14:paraId="6F3697D0"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20 баллов</w:t>
            </w:r>
          </w:p>
        </w:tc>
        <w:tc>
          <w:tcPr>
            <w:tcW w:w="1696" w:type="dxa"/>
            <w:tcBorders>
              <w:top w:val="single" w:sz="4" w:space="0" w:color="auto"/>
              <w:left w:val="single" w:sz="4" w:space="0" w:color="auto"/>
              <w:bottom w:val="single" w:sz="4" w:space="0" w:color="auto"/>
              <w:right w:val="single" w:sz="4" w:space="0" w:color="auto"/>
            </w:tcBorders>
            <w:hideMark/>
          </w:tcPr>
          <w:p w14:paraId="1C6AE786"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30 баллов</w:t>
            </w:r>
          </w:p>
        </w:tc>
      </w:tr>
      <w:tr w:rsidR="00A022F3" w:rsidRPr="00295E63" w14:paraId="2F9976CB" w14:textId="77777777" w:rsidTr="003E4A89">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696AD41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5.</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4257ACA8" w14:textId="77777777" w:rsidR="00A022F3" w:rsidRPr="00295E63" w:rsidRDefault="00A022F3" w:rsidP="003E4A89">
            <w:pPr>
              <w:suppressAutoHyphens/>
              <w:snapToGrid w:val="0"/>
              <w:spacing w:line="254" w:lineRule="auto"/>
              <w:rPr>
                <w:sz w:val="22"/>
                <w:szCs w:val="22"/>
                <w:shd w:val="clear" w:color="auto" w:fill="FFFFFF"/>
                <w:lang w:eastAsia="en-US"/>
              </w:rPr>
            </w:pPr>
            <w:r w:rsidRPr="00295E63">
              <w:rPr>
                <w:sz w:val="22"/>
                <w:szCs w:val="22"/>
                <w:shd w:val="clear" w:color="auto" w:fill="FFFFFF"/>
                <w:lang w:eastAsia="en-US"/>
              </w:rPr>
              <w:t>Место разрешения споров в судебном порядке (</w:t>
            </w:r>
            <w:r w:rsidRPr="00295E63">
              <w:rPr>
                <w:i/>
                <w:sz w:val="22"/>
                <w:szCs w:val="22"/>
                <w:shd w:val="clear" w:color="auto" w:fill="FFFFFF"/>
                <w:lang w:val="en-US" w:eastAsia="en-US"/>
              </w:rPr>
              <w:t>Rei</w:t>
            </w:r>
            <w:r w:rsidRPr="00295E63">
              <w:rPr>
                <w:sz w:val="22"/>
                <w:szCs w:val="22"/>
                <w:shd w:val="clear" w:color="auto" w:fill="FFFFFF"/>
                <w:lang w:eastAsia="en-US"/>
              </w:rPr>
              <w:t>)</w:t>
            </w:r>
          </w:p>
        </w:tc>
        <w:tc>
          <w:tcPr>
            <w:tcW w:w="2966" w:type="dxa"/>
            <w:gridSpan w:val="3"/>
            <w:tcBorders>
              <w:top w:val="single" w:sz="4" w:space="0" w:color="auto"/>
              <w:left w:val="single" w:sz="4" w:space="0" w:color="auto"/>
              <w:bottom w:val="single" w:sz="4" w:space="0" w:color="auto"/>
              <w:right w:val="single" w:sz="4" w:space="0" w:color="auto"/>
            </w:tcBorders>
            <w:hideMark/>
          </w:tcPr>
          <w:p w14:paraId="38878040"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Волгоградская обл.</w:t>
            </w:r>
          </w:p>
        </w:tc>
        <w:tc>
          <w:tcPr>
            <w:tcW w:w="3162" w:type="dxa"/>
            <w:gridSpan w:val="3"/>
            <w:tcBorders>
              <w:top w:val="single" w:sz="4" w:space="0" w:color="auto"/>
              <w:left w:val="single" w:sz="4" w:space="0" w:color="auto"/>
              <w:bottom w:val="single" w:sz="4" w:space="0" w:color="auto"/>
              <w:right w:val="single" w:sz="4" w:space="0" w:color="auto"/>
            </w:tcBorders>
            <w:hideMark/>
          </w:tcPr>
          <w:p w14:paraId="414FDB36"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Иное</w:t>
            </w:r>
          </w:p>
        </w:tc>
      </w:tr>
      <w:tr w:rsidR="00A022F3" w:rsidRPr="00295E63" w14:paraId="31CC1664" w14:textId="77777777" w:rsidTr="003E4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F0ADC"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18006DD8" w14:textId="77777777" w:rsidR="00A022F3" w:rsidRPr="00295E63" w:rsidRDefault="00A022F3" w:rsidP="003E4A89">
            <w:pPr>
              <w:spacing w:line="256" w:lineRule="auto"/>
              <w:rPr>
                <w:sz w:val="22"/>
                <w:szCs w:val="22"/>
                <w:shd w:val="clear" w:color="auto" w:fill="FFFFFF"/>
                <w:lang w:eastAsia="en-US"/>
              </w:rPr>
            </w:pPr>
          </w:p>
        </w:tc>
        <w:tc>
          <w:tcPr>
            <w:tcW w:w="2966" w:type="dxa"/>
            <w:gridSpan w:val="3"/>
            <w:tcBorders>
              <w:top w:val="single" w:sz="4" w:space="0" w:color="auto"/>
              <w:left w:val="single" w:sz="4" w:space="0" w:color="auto"/>
              <w:bottom w:val="single" w:sz="4" w:space="0" w:color="auto"/>
              <w:right w:val="single" w:sz="4" w:space="0" w:color="auto"/>
            </w:tcBorders>
            <w:hideMark/>
          </w:tcPr>
          <w:p w14:paraId="6382BBBA"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5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2968BA9E"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0 баллов</w:t>
            </w:r>
          </w:p>
        </w:tc>
      </w:tr>
      <w:tr w:rsidR="00A022F3" w:rsidRPr="00295E63" w14:paraId="54319947" w14:textId="77777777" w:rsidTr="003E4A89">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7D83CFBE"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6.</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44C5AEEC" w14:textId="77777777" w:rsidR="00A022F3" w:rsidRPr="00295E63" w:rsidRDefault="00A022F3" w:rsidP="003E4A89">
            <w:pPr>
              <w:suppressAutoHyphens/>
              <w:snapToGrid w:val="0"/>
              <w:spacing w:line="254" w:lineRule="auto"/>
              <w:rPr>
                <w:sz w:val="22"/>
                <w:szCs w:val="22"/>
                <w:shd w:val="clear" w:color="auto" w:fill="FFFFFF"/>
                <w:lang w:eastAsia="en-US"/>
              </w:rPr>
            </w:pPr>
            <w:r w:rsidRPr="00295E63">
              <w:rPr>
                <w:sz w:val="22"/>
                <w:szCs w:val="22"/>
                <w:shd w:val="clear" w:color="auto" w:fill="FFFFFF"/>
                <w:lang w:eastAsia="en-US"/>
              </w:rPr>
              <w:t xml:space="preserve">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w:t>
            </w:r>
            <w:proofErr w:type="gramStart"/>
            <w:r w:rsidRPr="00295E63">
              <w:rPr>
                <w:sz w:val="22"/>
                <w:szCs w:val="22"/>
                <w:shd w:val="clear" w:color="auto" w:fill="FFFFFF"/>
                <w:lang w:eastAsia="en-US"/>
              </w:rPr>
              <w:t>товаров.(</w:t>
            </w:r>
            <w:proofErr w:type="spellStart"/>
            <w:proofErr w:type="gramEnd"/>
            <w:r w:rsidRPr="00295E63">
              <w:rPr>
                <w:i/>
                <w:sz w:val="22"/>
                <w:szCs w:val="22"/>
                <w:shd w:val="clear" w:color="auto" w:fill="FFFFFF"/>
                <w:lang w:val="en-US" w:eastAsia="en-US"/>
              </w:rPr>
              <w:t>Rfi</w:t>
            </w:r>
            <w:proofErr w:type="spellEnd"/>
            <w:r w:rsidRPr="00295E63">
              <w:rPr>
                <w:sz w:val="22"/>
                <w:szCs w:val="22"/>
                <w:shd w:val="clear" w:color="auto" w:fill="FFFFFF"/>
                <w:lang w:eastAsia="en-US"/>
              </w:rPr>
              <w:t>)</w:t>
            </w:r>
          </w:p>
        </w:tc>
        <w:tc>
          <w:tcPr>
            <w:tcW w:w="1853" w:type="dxa"/>
            <w:gridSpan w:val="2"/>
            <w:tcBorders>
              <w:top w:val="single" w:sz="4" w:space="0" w:color="auto"/>
              <w:left w:val="single" w:sz="4" w:space="0" w:color="auto"/>
              <w:bottom w:val="single" w:sz="4" w:space="0" w:color="auto"/>
              <w:right w:val="single" w:sz="4" w:space="0" w:color="auto"/>
            </w:tcBorders>
            <w:hideMark/>
          </w:tcPr>
          <w:p w14:paraId="6ED47A2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от 0 до 10 единиц техники</w:t>
            </w:r>
          </w:p>
        </w:tc>
        <w:tc>
          <w:tcPr>
            <w:tcW w:w="2137" w:type="dxa"/>
            <w:gridSpan w:val="2"/>
            <w:tcBorders>
              <w:top w:val="single" w:sz="4" w:space="0" w:color="auto"/>
              <w:left w:val="single" w:sz="4" w:space="0" w:color="auto"/>
              <w:right w:val="single" w:sz="4" w:space="0" w:color="auto"/>
            </w:tcBorders>
            <w:hideMark/>
          </w:tcPr>
          <w:p w14:paraId="685F5C58"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От 10 до 50 единиц техники</w:t>
            </w:r>
          </w:p>
        </w:tc>
        <w:tc>
          <w:tcPr>
            <w:tcW w:w="2138" w:type="dxa"/>
            <w:gridSpan w:val="2"/>
            <w:tcBorders>
              <w:top w:val="single" w:sz="4" w:space="0" w:color="auto"/>
              <w:left w:val="single" w:sz="4" w:space="0" w:color="auto"/>
              <w:right w:val="single" w:sz="4" w:space="0" w:color="auto"/>
            </w:tcBorders>
          </w:tcPr>
          <w:p w14:paraId="2D669A13"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свыше 50 единиц техники</w:t>
            </w:r>
          </w:p>
        </w:tc>
      </w:tr>
      <w:tr w:rsidR="00A022F3" w:rsidRPr="00295E63" w14:paraId="29DB66E9" w14:textId="77777777" w:rsidTr="003E4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2127C"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4F1BE2C8" w14:textId="77777777" w:rsidR="00A022F3" w:rsidRPr="00295E63" w:rsidRDefault="00A022F3" w:rsidP="003E4A89">
            <w:pPr>
              <w:spacing w:line="256" w:lineRule="auto"/>
              <w:rPr>
                <w:sz w:val="22"/>
                <w:szCs w:val="22"/>
                <w:shd w:val="clear" w:color="auto" w:fill="FFFFFF"/>
                <w:lang w:eastAsia="en-US"/>
              </w:rPr>
            </w:pPr>
          </w:p>
        </w:tc>
        <w:tc>
          <w:tcPr>
            <w:tcW w:w="1853" w:type="dxa"/>
            <w:gridSpan w:val="2"/>
            <w:tcBorders>
              <w:top w:val="single" w:sz="4" w:space="0" w:color="auto"/>
              <w:left w:val="single" w:sz="4" w:space="0" w:color="auto"/>
              <w:bottom w:val="single" w:sz="4" w:space="0" w:color="auto"/>
              <w:right w:val="single" w:sz="4" w:space="0" w:color="auto"/>
            </w:tcBorders>
            <w:hideMark/>
          </w:tcPr>
          <w:p w14:paraId="7BD7F44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0 баллов</w:t>
            </w:r>
          </w:p>
        </w:tc>
        <w:tc>
          <w:tcPr>
            <w:tcW w:w="2137" w:type="dxa"/>
            <w:gridSpan w:val="2"/>
            <w:tcBorders>
              <w:left w:val="single" w:sz="4" w:space="0" w:color="auto"/>
              <w:bottom w:val="single" w:sz="4" w:space="0" w:color="auto"/>
              <w:right w:val="single" w:sz="4" w:space="0" w:color="auto"/>
            </w:tcBorders>
            <w:hideMark/>
          </w:tcPr>
          <w:p w14:paraId="26C3885C"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5 баллов</w:t>
            </w:r>
          </w:p>
        </w:tc>
        <w:tc>
          <w:tcPr>
            <w:tcW w:w="2138" w:type="dxa"/>
            <w:gridSpan w:val="2"/>
            <w:tcBorders>
              <w:left w:val="single" w:sz="4" w:space="0" w:color="auto"/>
              <w:bottom w:val="single" w:sz="4" w:space="0" w:color="auto"/>
              <w:right w:val="single" w:sz="4" w:space="0" w:color="auto"/>
            </w:tcBorders>
          </w:tcPr>
          <w:p w14:paraId="3653045E"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10 баллов</w:t>
            </w:r>
          </w:p>
        </w:tc>
      </w:tr>
      <w:tr w:rsidR="00A022F3" w:rsidRPr="00295E63" w14:paraId="5217A1FA" w14:textId="77777777" w:rsidTr="003E4A89">
        <w:trPr>
          <w:cantSplit/>
          <w:trHeight w:val="70"/>
        </w:trPr>
        <w:tc>
          <w:tcPr>
            <w:tcW w:w="456" w:type="dxa"/>
            <w:vMerge w:val="restart"/>
            <w:tcBorders>
              <w:top w:val="single" w:sz="4" w:space="0" w:color="auto"/>
              <w:left w:val="single" w:sz="4" w:space="0" w:color="auto"/>
              <w:bottom w:val="single" w:sz="4" w:space="0" w:color="auto"/>
              <w:right w:val="single" w:sz="4" w:space="0" w:color="auto"/>
            </w:tcBorders>
            <w:hideMark/>
          </w:tcPr>
          <w:p w14:paraId="6107CD8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7.</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0364F942" w14:textId="77777777" w:rsidR="00A022F3" w:rsidRPr="00295E63" w:rsidRDefault="00A022F3" w:rsidP="003E4A89">
            <w:pPr>
              <w:suppressAutoHyphens/>
              <w:snapToGrid w:val="0"/>
              <w:spacing w:line="254" w:lineRule="auto"/>
              <w:rPr>
                <w:sz w:val="22"/>
                <w:szCs w:val="22"/>
                <w:shd w:val="clear" w:color="auto" w:fill="FFFFFF"/>
                <w:lang w:eastAsia="en-US"/>
              </w:rPr>
            </w:pPr>
            <w:r w:rsidRPr="00295E63">
              <w:rPr>
                <w:sz w:val="22"/>
                <w:szCs w:val="22"/>
                <w:shd w:val="clear" w:color="auto" w:fill="FFFFFF"/>
                <w:lang w:eastAsia="en-US"/>
              </w:rPr>
              <w:t>Обеспеченность участника закупки трудовыми ресурсами (</w:t>
            </w:r>
            <w:proofErr w:type="spellStart"/>
            <w:r w:rsidRPr="00295E63">
              <w:rPr>
                <w:i/>
                <w:sz w:val="22"/>
                <w:szCs w:val="22"/>
                <w:shd w:val="clear" w:color="auto" w:fill="FFFFFF"/>
                <w:lang w:val="en-US" w:eastAsia="en-US"/>
              </w:rPr>
              <w:t>Rhi</w:t>
            </w:r>
            <w:proofErr w:type="spellEnd"/>
            <w:r w:rsidRPr="00295E63">
              <w:rPr>
                <w:sz w:val="22"/>
                <w:szCs w:val="22"/>
                <w:shd w:val="clear" w:color="auto" w:fill="FFFFFF"/>
                <w:lang w:eastAsia="en-US"/>
              </w:rPr>
              <w:t>)</w:t>
            </w:r>
          </w:p>
        </w:tc>
        <w:tc>
          <w:tcPr>
            <w:tcW w:w="1853" w:type="dxa"/>
            <w:gridSpan w:val="2"/>
            <w:tcBorders>
              <w:top w:val="single" w:sz="4" w:space="0" w:color="auto"/>
              <w:left w:val="single" w:sz="4" w:space="0" w:color="auto"/>
              <w:bottom w:val="single" w:sz="4" w:space="0" w:color="auto"/>
              <w:right w:val="single" w:sz="4" w:space="0" w:color="auto"/>
            </w:tcBorders>
            <w:hideMark/>
          </w:tcPr>
          <w:p w14:paraId="53BB0F73"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до 10 человек</w:t>
            </w:r>
          </w:p>
        </w:tc>
        <w:tc>
          <w:tcPr>
            <w:tcW w:w="2137" w:type="dxa"/>
            <w:gridSpan w:val="2"/>
            <w:tcBorders>
              <w:top w:val="single" w:sz="4" w:space="0" w:color="auto"/>
              <w:left w:val="single" w:sz="4" w:space="0" w:color="auto"/>
              <w:right w:val="single" w:sz="4" w:space="0" w:color="auto"/>
            </w:tcBorders>
            <w:hideMark/>
          </w:tcPr>
          <w:p w14:paraId="4A4C8AA4" w14:textId="77777777" w:rsidR="00A022F3" w:rsidRPr="00295E63" w:rsidRDefault="00A022F3" w:rsidP="003E4A89">
            <w:pPr>
              <w:spacing w:line="254" w:lineRule="auto"/>
              <w:jc w:val="center"/>
              <w:rPr>
                <w:sz w:val="22"/>
                <w:szCs w:val="22"/>
                <w:lang w:eastAsia="en-US"/>
              </w:rPr>
            </w:pPr>
            <w:r w:rsidRPr="00295E63">
              <w:rPr>
                <w:sz w:val="22"/>
                <w:szCs w:val="22"/>
                <w:lang w:eastAsia="en-US"/>
              </w:rPr>
              <w:t>От 10 до 50 человек</w:t>
            </w:r>
          </w:p>
        </w:tc>
        <w:tc>
          <w:tcPr>
            <w:tcW w:w="2138" w:type="dxa"/>
            <w:gridSpan w:val="2"/>
            <w:tcBorders>
              <w:top w:val="single" w:sz="4" w:space="0" w:color="auto"/>
              <w:left w:val="single" w:sz="4" w:space="0" w:color="auto"/>
              <w:right w:val="single" w:sz="4" w:space="0" w:color="auto"/>
            </w:tcBorders>
          </w:tcPr>
          <w:p w14:paraId="756F8393"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Свыше 50 человек</w:t>
            </w:r>
          </w:p>
        </w:tc>
      </w:tr>
      <w:tr w:rsidR="00A022F3" w:rsidRPr="00295E63" w14:paraId="630E2693" w14:textId="77777777" w:rsidTr="003E4A89">
        <w:trPr>
          <w:cantSplit/>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DCC28"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797E20A6" w14:textId="77777777" w:rsidR="00A022F3" w:rsidRPr="00295E63" w:rsidRDefault="00A022F3" w:rsidP="003E4A89">
            <w:pPr>
              <w:spacing w:line="256" w:lineRule="auto"/>
              <w:rPr>
                <w:sz w:val="22"/>
                <w:szCs w:val="22"/>
                <w:shd w:val="clear" w:color="auto" w:fill="FFFFFF"/>
                <w:lang w:eastAsia="en-US"/>
              </w:rPr>
            </w:pPr>
          </w:p>
        </w:tc>
        <w:tc>
          <w:tcPr>
            <w:tcW w:w="1853" w:type="dxa"/>
            <w:gridSpan w:val="2"/>
            <w:tcBorders>
              <w:top w:val="single" w:sz="4" w:space="0" w:color="auto"/>
              <w:left w:val="single" w:sz="4" w:space="0" w:color="auto"/>
              <w:bottom w:val="single" w:sz="4" w:space="0" w:color="auto"/>
              <w:right w:val="single" w:sz="4" w:space="0" w:color="auto"/>
            </w:tcBorders>
            <w:hideMark/>
          </w:tcPr>
          <w:p w14:paraId="76B785E6"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0 баллов</w:t>
            </w:r>
          </w:p>
        </w:tc>
        <w:tc>
          <w:tcPr>
            <w:tcW w:w="2137" w:type="dxa"/>
            <w:gridSpan w:val="2"/>
            <w:tcBorders>
              <w:left w:val="single" w:sz="4" w:space="0" w:color="auto"/>
              <w:bottom w:val="single" w:sz="4" w:space="0" w:color="auto"/>
              <w:right w:val="single" w:sz="4" w:space="0" w:color="auto"/>
            </w:tcBorders>
            <w:hideMark/>
          </w:tcPr>
          <w:p w14:paraId="7998C3A9"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5 баллов</w:t>
            </w:r>
          </w:p>
        </w:tc>
        <w:tc>
          <w:tcPr>
            <w:tcW w:w="2138" w:type="dxa"/>
            <w:gridSpan w:val="2"/>
            <w:tcBorders>
              <w:left w:val="single" w:sz="4" w:space="0" w:color="auto"/>
              <w:bottom w:val="single" w:sz="4" w:space="0" w:color="auto"/>
              <w:right w:val="single" w:sz="4" w:space="0" w:color="auto"/>
            </w:tcBorders>
          </w:tcPr>
          <w:p w14:paraId="74971504"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10 баллов</w:t>
            </w:r>
          </w:p>
        </w:tc>
      </w:tr>
      <w:tr w:rsidR="00A022F3" w:rsidRPr="00295E63" w14:paraId="2FD45C2A" w14:textId="77777777" w:rsidTr="003E4A89">
        <w:trPr>
          <w:cantSplit/>
          <w:trHeight w:val="571"/>
        </w:trPr>
        <w:tc>
          <w:tcPr>
            <w:tcW w:w="456" w:type="dxa"/>
            <w:vMerge w:val="restart"/>
            <w:tcBorders>
              <w:top w:val="single" w:sz="4" w:space="0" w:color="auto"/>
              <w:left w:val="single" w:sz="4" w:space="0" w:color="auto"/>
              <w:bottom w:val="single" w:sz="4" w:space="0" w:color="auto"/>
              <w:right w:val="single" w:sz="4" w:space="0" w:color="auto"/>
            </w:tcBorders>
            <w:hideMark/>
          </w:tcPr>
          <w:p w14:paraId="30EAB370"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t>8.</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36F2A7F4"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Объем выручки от производства/поставки товаров, работ, услуг за последний отчетный год (в млн. рублей). (</w:t>
            </w:r>
            <w:proofErr w:type="spellStart"/>
            <w:r w:rsidRPr="00295E63">
              <w:rPr>
                <w:i/>
                <w:sz w:val="22"/>
                <w:szCs w:val="22"/>
                <w:lang w:eastAsia="en-US"/>
              </w:rPr>
              <w:t>Rk</w:t>
            </w:r>
            <w:r w:rsidRPr="00295E63">
              <w:rPr>
                <w:i/>
                <w:sz w:val="22"/>
                <w:szCs w:val="22"/>
                <w:lang w:val="en-US" w:eastAsia="en-US"/>
              </w:rPr>
              <w:t>i</w:t>
            </w:r>
            <w:proofErr w:type="spellEnd"/>
            <w:r w:rsidRPr="00295E63">
              <w:rPr>
                <w:sz w:val="22"/>
                <w:szCs w:val="22"/>
                <w:lang w:eastAsia="en-US"/>
              </w:rPr>
              <w:t>)</w:t>
            </w:r>
          </w:p>
        </w:tc>
        <w:tc>
          <w:tcPr>
            <w:tcW w:w="1853" w:type="dxa"/>
            <w:gridSpan w:val="2"/>
            <w:tcBorders>
              <w:top w:val="single" w:sz="4" w:space="0" w:color="auto"/>
              <w:left w:val="single" w:sz="4" w:space="0" w:color="auto"/>
              <w:bottom w:val="single" w:sz="4" w:space="0" w:color="auto"/>
              <w:right w:val="single" w:sz="4" w:space="0" w:color="auto"/>
            </w:tcBorders>
            <w:hideMark/>
          </w:tcPr>
          <w:p w14:paraId="1622146F"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до 100 млн. руб.</w:t>
            </w:r>
          </w:p>
        </w:tc>
        <w:tc>
          <w:tcPr>
            <w:tcW w:w="2137" w:type="dxa"/>
            <w:gridSpan w:val="2"/>
            <w:tcBorders>
              <w:top w:val="single" w:sz="4" w:space="0" w:color="auto"/>
              <w:left w:val="single" w:sz="4" w:space="0" w:color="auto"/>
              <w:right w:val="single" w:sz="4" w:space="0" w:color="auto"/>
            </w:tcBorders>
            <w:hideMark/>
          </w:tcPr>
          <w:p w14:paraId="3476A32B"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 xml:space="preserve"> От 100 до 300 млн. руб.</w:t>
            </w:r>
          </w:p>
        </w:tc>
        <w:tc>
          <w:tcPr>
            <w:tcW w:w="2138" w:type="dxa"/>
            <w:gridSpan w:val="2"/>
            <w:tcBorders>
              <w:top w:val="single" w:sz="4" w:space="0" w:color="auto"/>
              <w:left w:val="single" w:sz="4" w:space="0" w:color="auto"/>
              <w:right w:val="single" w:sz="4" w:space="0" w:color="auto"/>
            </w:tcBorders>
          </w:tcPr>
          <w:p w14:paraId="465E6EFB"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свыше 300 млн. руб.</w:t>
            </w:r>
          </w:p>
        </w:tc>
      </w:tr>
      <w:tr w:rsidR="00A022F3" w:rsidRPr="00295E63" w14:paraId="171FD439" w14:textId="77777777" w:rsidTr="003E4A89">
        <w:trPr>
          <w:cantSplit/>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08DF4"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41B28330" w14:textId="77777777" w:rsidR="00A022F3" w:rsidRPr="00295E63" w:rsidRDefault="00A022F3" w:rsidP="003E4A89">
            <w:pPr>
              <w:spacing w:line="256" w:lineRule="auto"/>
              <w:rPr>
                <w:sz w:val="22"/>
                <w:szCs w:val="22"/>
                <w:lang w:eastAsia="en-US"/>
              </w:rPr>
            </w:pPr>
          </w:p>
        </w:tc>
        <w:tc>
          <w:tcPr>
            <w:tcW w:w="1853" w:type="dxa"/>
            <w:gridSpan w:val="2"/>
            <w:tcBorders>
              <w:top w:val="single" w:sz="4" w:space="0" w:color="auto"/>
              <w:left w:val="single" w:sz="4" w:space="0" w:color="auto"/>
              <w:bottom w:val="single" w:sz="4" w:space="0" w:color="auto"/>
              <w:right w:val="single" w:sz="4" w:space="0" w:color="auto"/>
            </w:tcBorders>
            <w:hideMark/>
          </w:tcPr>
          <w:p w14:paraId="785F8F18"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0 баллов</w:t>
            </w:r>
          </w:p>
        </w:tc>
        <w:tc>
          <w:tcPr>
            <w:tcW w:w="2137" w:type="dxa"/>
            <w:gridSpan w:val="2"/>
            <w:tcBorders>
              <w:left w:val="single" w:sz="4" w:space="0" w:color="auto"/>
              <w:bottom w:val="single" w:sz="4" w:space="0" w:color="auto"/>
              <w:right w:val="single" w:sz="4" w:space="0" w:color="auto"/>
            </w:tcBorders>
            <w:hideMark/>
          </w:tcPr>
          <w:p w14:paraId="05017C0A"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5 баллов</w:t>
            </w:r>
          </w:p>
        </w:tc>
        <w:tc>
          <w:tcPr>
            <w:tcW w:w="2138" w:type="dxa"/>
            <w:gridSpan w:val="2"/>
            <w:tcBorders>
              <w:left w:val="single" w:sz="4" w:space="0" w:color="auto"/>
              <w:bottom w:val="single" w:sz="4" w:space="0" w:color="auto"/>
              <w:right w:val="single" w:sz="4" w:space="0" w:color="auto"/>
            </w:tcBorders>
          </w:tcPr>
          <w:p w14:paraId="250049E6"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15 баллов</w:t>
            </w:r>
          </w:p>
        </w:tc>
      </w:tr>
      <w:tr w:rsidR="00A022F3" w:rsidRPr="00295E63" w14:paraId="515AE817" w14:textId="77777777" w:rsidTr="003E4A89">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3B1D561D" w14:textId="77777777" w:rsidR="00A022F3" w:rsidRPr="00295E63" w:rsidRDefault="00A022F3" w:rsidP="003E4A89">
            <w:pPr>
              <w:widowControl w:val="0"/>
              <w:tabs>
                <w:tab w:val="num" w:pos="720"/>
              </w:tabs>
              <w:spacing w:line="254" w:lineRule="auto"/>
              <w:jc w:val="center"/>
              <w:rPr>
                <w:sz w:val="22"/>
                <w:szCs w:val="22"/>
                <w:lang w:eastAsia="en-US"/>
              </w:rPr>
            </w:pPr>
            <w:r w:rsidRPr="00295E63">
              <w:rPr>
                <w:sz w:val="22"/>
                <w:szCs w:val="22"/>
                <w:lang w:eastAsia="en-US"/>
              </w:rPr>
              <w:lastRenderedPageBreak/>
              <w:t>9.</w:t>
            </w:r>
          </w:p>
        </w:tc>
        <w:tc>
          <w:tcPr>
            <w:tcW w:w="3367" w:type="dxa"/>
            <w:vMerge w:val="restart"/>
            <w:tcBorders>
              <w:top w:val="single" w:sz="4" w:space="0" w:color="auto"/>
              <w:left w:val="single" w:sz="4" w:space="0" w:color="auto"/>
              <w:bottom w:val="single" w:sz="4" w:space="0" w:color="auto"/>
              <w:right w:val="single" w:sz="4" w:space="0" w:color="auto"/>
            </w:tcBorders>
            <w:hideMark/>
          </w:tcPr>
          <w:p w14:paraId="6F7D7458" w14:textId="77777777" w:rsidR="00A022F3" w:rsidRPr="00295E63" w:rsidRDefault="00A022F3" w:rsidP="003E4A89">
            <w:pPr>
              <w:widowControl w:val="0"/>
              <w:tabs>
                <w:tab w:val="num" w:pos="720"/>
              </w:tabs>
              <w:spacing w:line="254" w:lineRule="auto"/>
              <w:jc w:val="both"/>
              <w:rPr>
                <w:sz w:val="22"/>
                <w:szCs w:val="22"/>
                <w:lang w:eastAsia="en-US"/>
              </w:rPr>
            </w:pPr>
            <w:r w:rsidRPr="00295E63">
              <w:rPr>
                <w:sz w:val="22"/>
                <w:szCs w:val="22"/>
                <w:lang w:eastAsia="en-US"/>
              </w:rPr>
              <w:t>Срок предоставления гарантии качества поставленных товаров, выполненных работ, услуг. (</w:t>
            </w:r>
            <w:proofErr w:type="spellStart"/>
            <w:r w:rsidRPr="00295E63">
              <w:rPr>
                <w:i/>
                <w:sz w:val="22"/>
                <w:szCs w:val="22"/>
                <w:lang w:val="en-US" w:eastAsia="en-US"/>
              </w:rPr>
              <w:t>Rli</w:t>
            </w:r>
            <w:proofErr w:type="spellEnd"/>
            <w:r w:rsidRPr="00295E63">
              <w:rPr>
                <w:sz w:val="22"/>
                <w:szCs w:val="22"/>
                <w:lang w:eastAsia="en-US"/>
              </w:rPr>
              <w:t>)</w:t>
            </w:r>
          </w:p>
        </w:tc>
        <w:tc>
          <w:tcPr>
            <w:tcW w:w="2966" w:type="dxa"/>
            <w:gridSpan w:val="3"/>
            <w:tcBorders>
              <w:top w:val="single" w:sz="4" w:space="0" w:color="auto"/>
              <w:left w:val="single" w:sz="4" w:space="0" w:color="auto"/>
              <w:bottom w:val="single" w:sz="4" w:space="0" w:color="auto"/>
              <w:right w:val="single" w:sz="4" w:space="0" w:color="auto"/>
            </w:tcBorders>
            <w:hideMark/>
          </w:tcPr>
          <w:p w14:paraId="3AE53DB1" w14:textId="77777777" w:rsidR="00A022F3" w:rsidRPr="00295E63" w:rsidRDefault="00A022F3" w:rsidP="003E4A89">
            <w:pPr>
              <w:suppressAutoHyphens/>
              <w:snapToGrid w:val="0"/>
              <w:spacing w:line="254" w:lineRule="auto"/>
              <w:jc w:val="center"/>
              <w:rPr>
                <w:sz w:val="22"/>
                <w:szCs w:val="22"/>
                <w:lang w:eastAsia="en-US"/>
              </w:rPr>
            </w:pPr>
            <w:proofErr w:type="gramStart"/>
            <w:r w:rsidRPr="00295E63">
              <w:rPr>
                <w:sz w:val="22"/>
                <w:szCs w:val="22"/>
                <w:lang w:eastAsia="en-US"/>
              </w:rPr>
              <w:t>Согласно сроков</w:t>
            </w:r>
            <w:proofErr w:type="gramEnd"/>
            <w:r w:rsidRPr="00295E63">
              <w:rPr>
                <w:sz w:val="22"/>
                <w:szCs w:val="22"/>
                <w:lang w:eastAsia="en-US"/>
              </w:rPr>
              <w:t xml:space="preserve"> указанных в техническом задании</w:t>
            </w:r>
          </w:p>
        </w:tc>
        <w:tc>
          <w:tcPr>
            <w:tcW w:w="3162" w:type="dxa"/>
            <w:gridSpan w:val="3"/>
            <w:tcBorders>
              <w:top w:val="single" w:sz="4" w:space="0" w:color="auto"/>
              <w:left w:val="single" w:sz="4" w:space="0" w:color="auto"/>
              <w:bottom w:val="single" w:sz="4" w:space="0" w:color="auto"/>
              <w:right w:val="single" w:sz="4" w:space="0" w:color="auto"/>
            </w:tcBorders>
            <w:hideMark/>
          </w:tcPr>
          <w:p w14:paraId="077C9488"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Свыше сроков указанных в техническом задании не менее чем на один года</w:t>
            </w:r>
          </w:p>
        </w:tc>
      </w:tr>
      <w:tr w:rsidR="00A022F3" w:rsidRPr="00295E63" w14:paraId="1A72A41D" w14:textId="77777777" w:rsidTr="003E4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6AD86" w14:textId="77777777" w:rsidR="00A022F3" w:rsidRPr="00295E63" w:rsidRDefault="00A022F3" w:rsidP="003E4A89">
            <w:pPr>
              <w:spacing w:line="256" w:lineRule="auto"/>
              <w:rPr>
                <w:sz w:val="22"/>
                <w:szCs w:val="22"/>
                <w:lang w:eastAsia="en-US"/>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14:paraId="74BBA81F" w14:textId="77777777" w:rsidR="00A022F3" w:rsidRPr="00295E63" w:rsidRDefault="00A022F3" w:rsidP="003E4A89">
            <w:pPr>
              <w:spacing w:line="256" w:lineRule="auto"/>
              <w:rPr>
                <w:sz w:val="22"/>
                <w:szCs w:val="22"/>
                <w:lang w:eastAsia="en-US"/>
              </w:rPr>
            </w:pPr>
          </w:p>
        </w:tc>
        <w:tc>
          <w:tcPr>
            <w:tcW w:w="2966" w:type="dxa"/>
            <w:gridSpan w:val="3"/>
            <w:tcBorders>
              <w:top w:val="single" w:sz="4" w:space="0" w:color="auto"/>
              <w:left w:val="single" w:sz="4" w:space="0" w:color="auto"/>
              <w:bottom w:val="single" w:sz="4" w:space="0" w:color="auto"/>
              <w:right w:val="single" w:sz="4" w:space="0" w:color="auto"/>
            </w:tcBorders>
            <w:hideMark/>
          </w:tcPr>
          <w:p w14:paraId="5E2DA12D"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0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178D1531" w14:textId="77777777" w:rsidR="00A022F3" w:rsidRPr="00295E63" w:rsidRDefault="00A022F3" w:rsidP="003E4A89">
            <w:pPr>
              <w:suppressAutoHyphens/>
              <w:snapToGrid w:val="0"/>
              <w:spacing w:line="254" w:lineRule="auto"/>
              <w:jc w:val="center"/>
              <w:rPr>
                <w:sz w:val="22"/>
                <w:szCs w:val="22"/>
                <w:lang w:eastAsia="en-US"/>
              </w:rPr>
            </w:pPr>
            <w:r w:rsidRPr="00295E63">
              <w:rPr>
                <w:sz w:val="22"/>
                <w:szCs w:val="22"/>
                <w:lang w:eastAsia="en-US"/>
              </w:rPr>
              <w:t>10 баллов</w:t>
            </w:r>
          </w:p>
        </w:tc>
      </w:tr>
    </w:tbl>
    <w:p w14:paraId="6CEA4606" w14:textId="77777777" w:rsidR="008D4B8D" w:rsidRPr="00A022F3" w:rsidRDefault="008D4B8D" w:rsidP="008D4B8D">
      <w:pPr>
        <w:widowControl w:val="0"/>
        <w:spacing w:line="254" w:lineRule="exact"/>
        <w:ind w:right="20"/>
        <w:jc w:val="both"/>
        <w:rPr>
          <w:sz w:val="22"/>
          <w:szCs w:val="22"/>
        </w:rPr>
      </w:pPr>
      <w:r w:rsidRPr="00A022F3">
        <w:rPr>
          <w:sz w:val="22"/>
          <w:szCs w:val="22"/>
          <w:shd w:val="clear" w:color="auto" w:fill="FFFFFF"/>
          <w:vertAlign w:val="superscript"/>
        </w:rPr>
        <w:t xml:space="preserve"> [1]</w:t>
      </w:r>
      <w:r w:rsidRPr="00A022F3">
        <w:rPr>
          <w:sz w:val="22"/>
          <w:szCs w:val="22"/>
          <w:shd w:val="clear" w:color="auto" w:fill="FFFFFF"/>
        </w:rPr>
        <w:t xml:space="preserve"> В случае если участник является субъектом МСП и подтвердил это документами в составе заявки, то для получения максимальной оценки в данном критерии такому участнику достаточно предложить отсрочку платежа 7 рабочих дней.</w:t>
      </w:r>
    </w:p>
    <w:p w14:paraId="728D5055" w14:textId="77777777" w:rsidR="008D4B8D" w:rsidRPr="00A022F3" w:rsidRDefault="008D4B8D" w:rsidP="008D4B8D">
      <w:pPr>
        <w:widowControl w:val="0"/>
        <w:spacing w:line="254" w:lineRule="exact"/>
        <w:ind w:left="20" w:right="20" w:firstLine="700"/>
        <w:jc w:val="both"/>
        <w:rPr>
          <w:sz w:val="22"/>
          <w:szCs w:val="22"/>
        </w:rPr>
      </w:pPr>
    </w:p>
    <w:p w14:paraId="324FCC55" w14:textId="77777777" w:rsidR="008D4B8D" w:rsidRPr="00A022F3" w:rsidRDefault="008D4B8D" w:rsidP="008D4B8D">
      <w:pPr>
        <w:suppressAutoHyphens/>
        <w:ind w:firstLine="567"/>
        <w:jc w:val="both"/>
        <w:rPr>
          <w:sz w:val="22"/>
          <w:szCs w:val="22"/>
        </w:rPr>
      </w:pPr>
      <w:r w:rsidRPr="00A022F3">
        <w:rPr>
          <w:sz w:val="22"/>
          <w:szCs w:val="22"/>
        </w:rPr>
        <w:t xml:space="preserve">Оценка с учетом критерия цены договора (ценовой балл </w:t>
      </w:r>
      <w:r w:rsidRPr="00A022F3">
        <w:rPr>
          <w:sz w:val="22"/>
          <w:szCs w:val="22"/>
          <w:lang w:val="en-US"/>
        </w:rPr>
        <w:t>Rai</w:t>
      </w:r>
      <w:r w:rsidRPr="00A022F3">
        <w:rPr>
          <w:sz w:val="22"/>
          <w:szCs w:val="22"/>
        </w:rPr>
        <w:t>) рассчитывается на основании отношения минимальной предложенной цены (</w:t>
      </w:r>
      <w:proofErr w:type="spellStart"/>
      <w:r w:rsidRPr="00A022F3">
        <w:rPr>
          <w:sz w:val="22"/>
          <w:szCs w:val="22"/>
        </w:rPr>
        <w:t>Цmin</w:t>
      </w:r>
      <w:proofErr w:type="spellEnd"/>
      <w:r w:rsidRPr="00A022F3">
        <w:rPr>
          <w:sz w:val="22"/>
          <w:szCs w:val="22"/>
        </w:rP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3A5EB1AB" w14:textId="77777777" w:rsidR="008D4B8D" w:rsidRPr="00A022F3" w:rsidRDefault="008D4B8D" w:rsidP="008D4B8D">
      <w:pPr>
        <w:suppressAutoHyphens/>
        <w:ind w:firstLine="567"/>
        <w:jc w:val="both"/>
        <w:rPr>
          <w:sz w:val="22"/>
          <w:szCs w:val="22"/>
        </w:rPr>
      </w:pPr>
      <w:proofErr w:type="spellStart"/>
      <w:r w:rsidRPr="00A022F3">
        <w:rPr>
          <w:sz w:val="22"/>
          <w:szCs w:val="22"/>
        </w:rPr>
        <w:t>Rai</w:t>
      </w:r>
      <w:proofErr w:type="spellEnd"/>
      <w:r w:rsidRPr="00A022F3">
        <w:rPr>
          <w:sz w:val="22"/>
          <w:szCs w:val="22"/>
        </w:rPr>
        <w:t xml:space="preserve"> = (</w:t>
      </w:r>
      <w:proofErr w:type="spellStart"/>
      <w:r w:rsidRPr="00A022F3">
        <w:rPr>
          <w:sz w:val="22"/>
          <w:szCs w:val="22"/>
        </w:rPr>
        <w:t>Цmin</w:t>
      </w:r>
      <w:proofErr w:type="spellEnd"/>
      <w:r w:rsidRPr="00A022F3">
        <w:rPr>
          <w:sz w:val="22"/>
          <w:szCs w:val="22"/>
        </w:rPr>
        <w:t xml:space="preserve"> / Ц) * В</w:t>
      </w:r>
    </w:p>
    <w:p w14:paraId="5DD2D053" w14:textId="77777777" w:rsidR="008D4B8D" w:rsidRPr="00A022F3" w:rsidRDefault="008D4B8D" w:rsidP="008D4B8D">
      <w:pPr>
        <w:suppressAutoHyphens/>
        <w:ind w:firstLine="567"/>
        <w:jc w:val="both"/>
        <w:rPr>
          <w:sz w:val="22"/>
          <w:szCs w:val="22"/>
        </w:rPr>
      </w:pPr>
      <w:r w:rsidRPr="00A022F3">
        <w:rPr>
          <w:sz w:val="22"/>
          <w:szCs w:val="22"/>
        </w:rPr>
        <w:t xml:space="preserve">Присуждение баллов по неценовому критерию </w:t>
      </w:r>
      <w:proofErr w:type="gramStart"/>
      <w:r w:rsidRPr="00A022F3">
        <w:rPr>
          <w:sz w:val="22"/>
          <w:szCs w:val="22"/>
        </w:rPr>
        <w:t>производится  путем</w:t>
      </w:r>
      <w:proofErr w:type="gramEnd"/>
      <w:r w:rsidRPr="00A022F3">
        <w:rPr>
          <w:sz w:val="22"/>
          <w:szCs w:val="22"/>
        </w:rPr>
        <w:t xml:space="preserve">  суммирования баллов по подкритериям с учетом весового коэффициента (путем умножения величины балла на величину весового коэффициента.</w:t>
      </w:r>
    </w:p>
    <w:p w14:paraId="7B8EECDF" w14:textId="77777777" w:rsidR="008D4B8D" w:rsidRPr="00A022F3" w:rsidRDefault="008D4B8D" w:rsidP="008D4B8D">
      <w:pPr>
        <w:suppressAutoHyphens/>
        <w:ind w:firstLine="567"/>
        <w:jc w:val="both"/>
        <w:rPr>
          <w:sz w:val="22"/>
          <w:szCs w:val="22"/>
        </w:rPr>
      </w:pPr>
      <w:r w:rsidRPr="00A022F3">
        <w:rPr>
          <w:sz w:val="22"/>
          <w:szCs w:val="22"/>
        </w:rPr>
        <w:t xml:space="preserve">Итоговые баллы, присуждаемые заявкам на участие в запросе оферт, </w:t>
      </w:r>
      <w:proofErr w:type="gramStart"/>
      <w:r w:rsidRPr="00A022F3">
        <w:rPr>
          <w:sz w:val="22"/>
          <w:szCs w:val="22"/>
        </w:rPr>
        <w:t>рассчитываются  путем</w:t>
      </w:r>
      <w:proofErr w:type="gramEnd"/>
      <w:r w:rsidRPr="00A022F3">
        <w:rPr>
          <w:sz w:val="22"/>
          <w:szCs w:val="22"/>
        </w:rPr>
        <w:t xml:space="preserve">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3522165B" w14:textId="77777777" w:rsidR="008D4B8D" w:rsidRPr="00A022F3" w:rsidRDefault="00A022F3" w:rsidP="008D4B8D">
      <w:pPr>
        <w:suppressAutoHyphens/>
        <w:ind w:firstLine="567"/>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Ra</m:t>
            </m:r>
          </m:e>
          <m:sub>
            <m:r>
              <m:rPr>
                <m:sty m:val="p"/>
              </m:rPr>
              <w:rPr>
                <w:rFonts w:ascii="Cambria Math" w:hAnsi="Cambria Math"/>
                <w:sz w:val="22"/>
                <w:szCs w:val="22"/>
              </w:rPr>
              <m:t>i</m:t>
            </m:r>
          </m:sub>
        </m:sSub>
        <m:r>
          <m:rPr>
            <m:sty m:val="p"/>
          </m:rPr>
          <w:rPr>
            <w:rFonts w:ascii="Cambria Math" w:hAnsi="Cambria Math"/>
            <w:sz w:val="22"/>
            <w:szCs w:val="22"/>
          </w:rPr>
          <m:t>*Ka+</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Rb</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Rc</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Rd</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Re</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Rf</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+Rh</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Rg</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+Rk</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+Rl</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+Rm</m:t>
                </m:r>
              </m:e>
              <m:sub>
                <m:r>
                  <m:rPr>
                    <m:sty m:val="p"/>
                  </m:rPr>
                  <w:rPr>
                    <w:rFonts w:ascii="Cambria Math" w:hAnsi="Cambria Math"/>
                    <w:sz w:val="22"/>
                    <w:szCs w:val="22"/>
                  </w:rPr>
                  <m:t>i</m:t>
                </m:r>
              </m:sub>
            </m:sSub>
          </m:e>
        </m:d>
        <m:r>
          <m:rPr>
            <m:sty m:val="p"/>
          </m:rPr>
          <w:rPr>
            <w:rFonts w:ascii="Cambria Math" w:hAnsi="Cambria Math"/>
            <w:sz w:val="22"/>
            <w:szCs w:val="22"/>
          </w:rPr>
          <m:t>*Kb</m:t>
        </m:r>
      </m:oMath>
      <w:r w:rsidR="008D4B8D" w:rsidRPr="00A022F3">
        <w:rPr>
          <w:sz w:val="22"/>
          <w:szCs w:val="22"/>
        </w:rPr>
        <w:t xml:space="preserve"> </w:t>
      </w:r>
      <w:r w:rsidR="008D4B8D" w:rsidRPr="00A022F3">
        <w:rPr>
          <w:sz w:val="22"/>
          <w:szCs w:val="22"/>
        </w:rPr>
        <w:fldChar w:fldCharType="begin"/>
      </w:r>
      <w:r w:rsidR="008D4B8D" w:rsidRPr="00A022F3">
        <w:rPr>
          <w:sz w:val="22"/>
          <w:szCs w:val="22"/>
        </w:rPr>
        <w:instrText xml:space="preserve"> QUOTE </w:instrText>
      </w:r>
      <w:r w:rsidRPr="00A022F3">
        <w:rPr>
          <w:sz w:val="22"/>
          <w:szCs w:val="22"/>
        </w:rPr>
        <w:pict w14:anchorId="5647A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35pt" equationxml="&lt;">
            <v:imagedata r:id="rId23" o:title="" chromakey="white"/>
          </v:shape>
        </w:pict>
      </w:r>
      <w:r w:rsidR="008D4B8D" w:rsidRPr="00A022F3">
        <w:rPr>
          <w:sz w:val="22"/>
          <w:szCs w:val="22"/>
        </w:rPr>
        <w:instrText xml:space="preserve"> </w:instrText>
      </w:r>
      <w:r w:rsidRPr="00A022F3">
        <w:rPr>
          <w:sz w:val="22"/>
          <w:szCs w:val="22"/>
        </w:rPr>
        <w:fldChar w:fldCharType="separate"/>
      </w:r>
      <w:r w:rsidR="008D4B8D" w:rsidRPr="00A022F3">
        <w:rPr>
          <w:sz w:val="22"/>
          <w:szCs w:val="22"/>
        </w:rPr>
        <w:fldChar w:fldCharType="end"/>
      </w:r>
      <w:r w:rsidR="008D4B8D" w:rsidRPr="00A022F3">
        <w:rPr>
          <w:sz w:val="22"/>
          <w:szCs w:val="22"/>
        </w:rPr>
        <w:t>, баллов</w:t>
      </w:r>
    </w:p>
    <w:p w14:paraId="77C077E6" w14:textId="77777777" w:rsidR="008D4B8D" w:rsidRPr="00A022F3" w:rsidRDefault="008D4B8D" w:rsidP="008D4B8D">
      <w:pPr>
        <w:suppressAutoHyphens/>
        <w:ind w:firstLine="567"/>
        <w:jc w:val="both"/>
        <w:rPr>
          <w:sz w:val="22"/>
          <w:szCs w:val="22"/>
        </w:rPr>
      </w:pPr>
      <w:r w:rsidRPr="00A022F3">
        <w:rPr>
          <w:sz w:val="22"/>
          <w:szCs w:val="22"/>
        </w:rPr>
        <w:t xml:space="preserve">На основании результатов оценки и сопоставления заявок на участие в запросе </w:t>
      </w:r>
      <w:proofErr w:type="gramStart"/>
      <w:r w:rsidRPr="00A022F3">
        <w:rPr>
          <w:sz w:val="22"/>
          <w:szCs w:val="22"/>
        </w:rPr>
        <w:t>оферт,  комиссией</w:t>
      </w:r>
      <w:proofErr w:type="gramEnd"/>
      <w:r w:rsidRPr="00A022F3">
        <w:rPr>
          <w:sz w:val="22"/>
          <w:szCs w:val="22"/>
        </w:rPr>
        <w:t xml:space="preserve">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2DC4A067" w14:textId="77777777" w:rsidR="008D4B8D" w:rsidRPr="00A022F3" w:rsidRDefault="008D4B8D" w:rsidP="008D4B8D">
      <w:pPr>
        <w:suppressAutoHyphens/>
        <w:jc w:val="both"/>
        <w:rPr>
          <w:sz w:val="22"/>
          <w:szCs w:val="22"/>
        </w:rPr>
      </w:pPr>
      <w:r w:rsidRPr="00A022F3">
        <w:rPr>
          <w:sz w:val="22"/>
          <w:szCs w:val="22"/>
        </w:rP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B4A4DFB" w14:textId="77777777" w:rsidR="008D4B8D" w:rsidRPr="00A022F3" w:rsidRDefault="008D4B8D" w:rsidP="008D4B8D"/>
    <w:p w14:paraId="574D586B" w14:textId="77777777" w:rsidR="00C7487E" w:rsidRPr="00A022F3" w:rsidRDefault="00C7487E" w:rsidP="00C7487E">
      <w:pPr>
        <w:rPr>
          <w:sz w:val="22"/>
          <w:szCs w:val="22"/>
        </w:rPr>
      </w:pPr>
    </w:p>
    <w:p w14:paraId="4D45DDA2" w14:textId="77777777" w:rsidR="00C7487E" w:rsidRPr="00A022F3" w:rsidRDefault="00C7487E" w:rsidP="00C7487E">
      <w:pPr>
        <w:jc w:val="center"/>
        <w:rPr>
          <w:b/>
          <w:spacing w:val="-6"/>
          <w:sz w:val="22"/>
          <w:szCs w:val="22"/>
        </w:rPr>
      </w:pPr>
      <w:r w:rsidRPr="00A022F3">
        <w:rPr>
          <w:sz w:val="22"/>
          <w:szCs w:val="22"/>
        </w:rPr>
        <w:br w:type="page"/>
      </w:r>
      <w:r w:rsidRPr="00A022F3">
        <w:rPr>
          <w:b/>
          <w:spacing w:val="-6"/>
          <w:sz w:val="22"/>
          <w:szCs w:val="22"/>
        </w:rPr>
        <w:lastRenderedPageBreak/>
        <w:t>6. ПРОЕКТ ДОГОВОРА</w:t>
      </w:r>
    </w:p>
    <w:p w14:paraId="0C5464C0" w14:textId="77777777" w:rsidR="00C7487E" w:rsidRPr="00A022F3" w:rsidRDefault="00C7487E" w:rsidP="00C7487E">
      <w:pPr>
        <w:spacing w:line="240" w:lineRule="atLeast"/>
        <w:jc w:val="both"/>
        <w:rPr>
          <w:sz w:val="22"/>
          <w:szCs w:val="22"/>
        </w:rPr>
      </w:pPr>
    </w:p>
    <w:tbl>
      <w:tblPr>
        <w:tblW w:w="0" w:type="auto"/>
        <w:tblInd w:w="-493" w:type="dxa"/>
        <w:tblLook w:val="00A0" w:firstRow="1" w:lastRow="0" w:firstColumn="1" w:lastColumn="0" w:noHBand="0" w:noVBand="0"/>
      </w:tblPr>
      <w:tblGrid>
        <w:gridCol w:w="10414"/>
      </w:tblGrid>
      <w:tr w:rsidR="002862CB" w:rsidRPr="00A022F3" w14:paraId="0BA8575A" w14:textId="77777777" w:rsidTr="00C7487E">
        <w:trPr>
          <w:trHeight w:val="315"/>
        </w:trPr>
        <w:tc>
          <w:tcPr>
            <w:tcW w:w="0" w:type="auto"/>
            <w:shd w:val="clear" w:color="auto" w:fill="FFFFFF"/>
            <w:noWrap/>
            <w:vAlign w:val="bottom"/>
          </w:tcPr>
          <w:p w14:paraId="1CA9C583" w14:textId="77777777" w:rsidR="00C7487E" w:rsidRPr="00A022F3" w:rsidRDefault="00C7487E">
            <w:pPr>
              <w:shd w:val="clear" w:color="auto" w:fill="FFFFFF"/>
              <w:spacing w:line="240" w:lineRule="atLeast"/>
              <w:jc w:val="right"/>
              <w:rPr>
                <w:sz w:val="22"/>
                <w:szCs w:val="22"/>
                <w:lang w:eastAsia="en-US"/>
              </w:rPr>
            </w:pPr>
            <w:bookmarkStart w:id="55" w:name="_Toc255987070"/>
            <w:bookmarkStart w:id="56" w:name="_Toc295134174"/>
            <w:bookmarkStart w:id="57" w:name="_Toc315422451"/>
          </w:p>
          <w:p w14:paraId="380AE910" w14:textId="77777777" w:rsidR="00C7487E" w:rsidRPr="00A022F3" w:rsidRDefault="00C7487E">
            <w:pPr>
              <w:pStyle w:val="11"/>
              <w:tabs>
                <w:tab w:val="clear" w:pos="927"/>
                <w:tab w:val="left" w:pos="708"/>
              </w:tabs>
              <w:spacing w:line="240" w:lineRule="atLeast"/>
              <w:ind w:left="0" w:firstLine="0"/>
              <w:jc w:val="center"/>
              <w:rPr>
                <w:b/>
                <w:sz w:val="22"/>
                <w:szCs w:val="22"/>
              </w:rPr>
            </w:pPr>
            <w:r w:rsidRPr="00A022F3">
              <w:rPr>
                <w:b/>
                <w:sz w:val="22"/>
                <w:szCs w:val="22"/>
              </w:rPr>
              <w:t>ДОГОВОР ПОСТАВКИ</w:t>
            </w:r>
            <w:r w:rsidRPr="00A022F3">
              <w:rPr>
                <w:sz w:val="22"/>
                <w:szCs w:val="22"/>
              </w:rPr>
              <w:t xml:space="preserve"> № _____/20__</w:t>
            </w:r>
          </w:p>
          <w:p w14:paraId="159BE6AD" w14:textId="77777777" w:rsidR="00C7487E" w:rsidRPr="00A022F3" w:rsidRDefault="00C7487E">
            <w:pPr>
              <w:spacing w:line="240" w:lineRule="atLeast"/>
              <w:jc w:val="both"/>
              <w:rPr>
                <w:sz w:val="22"/>
                <w:szCs w:val="22"/>
                <w:lang w:eastAsia="en-US"/>
              </w:rPr>
            </w:pPr>
          </w:p>
          <w:p w14:paraId="18ED48DA" w14:textId="2CF50E2D" w:rsidR="00C7487E" w:rsidRPr="00A022F3" w:rsidRDefault="00C7487E">
            <w:pPr>
              <w:spacing w:line="240" w:lineRule="atLeast"/>
              <w:jc w:val="both"/>
              <w:rPr>
                <w:sz w:val="22"/>
                <w:szCs w:val="22"/>
                <w:lang w:eastAsia="en-US"/>
              </w:rPr>
            </w:pPr>
            <w:r w:rsidRPr="00A022F3">
              <w:rPr>
                <w:sz w:val="22"/>
                <w:szCs w:val="22"/>
                <w:lang w:eastAsia="en-US"/>
              </w:rPr>
              <w:t xml:space="preserve">        г. Волгоград                                                                        </w:t>
            </w:r>
            <w:r w:rsidRPr="00A022F3">
              <w:rPr>
                <w:sz w:val="22"/>
                <w:szCs w:val="22"/>
                <w:lang w:eastAsia="en-US"/>
              </w:rPr>
              <w:tab/>
            </w:r>
            <w:r w:rsidRPr="00A022F3">
              <w:rPr>
                <w:sz w:val="22"/>
                <w:szCs w:val="22"/>
                <w:lang w:eastAsia="en-US"/>
              </w:rPr>
              <w:tab/>
              <w:t xml:space="preserve">     </w:t>
            </w:r>
            <w:proofErr w:type="gramStart"/>
            <w:r w:rsidRPr="00A022F3">
              <w:rPr>
                <w:sz w:val="22"/>
                <w:szCs w:val="22"/>
                <w:lang w:eastAsia="en-US"/>
              </w:rPr>
              <w:t xml:space="preserve">   «</w:t>
            </w:r>
            <w:proofErr w:type="gramEnd"/>
            <w:r w:rsidRPr="00A022F3">
              <w:rPr>
                <w:sz w:val="22"/>
                <w:szCs w:val="22"/>
                <w:lang w:eastAsia="en-US"/>
              </w:rPr>
              <w:t>___» __________ 20</w:t>
            </w:r>
            <w:r w:rsidR="00F306B5" w:rsidRPr="00A022F3">
              <w:rPr>
                <w:sz w:val="22"/>
                <w:szCs w:val="22"/>
                <w:lang w:eastAsia="en-US"/>
              </w:rPr>
              <w:t>2</w:t>
            </w:r>
            <w:r w:rsidRPr="00A022F3">
              <w:rPr>
                <w:sz w:val="22"/>
                <w:szCs w:val="22"/>
                <w:lang w:eastAsia="en-US"/>
              </w:rPr>
              <w:t>_ г.</w:t>
            </w:r>
          </w:p>
          <w:p w14:paraId="62108A0B" w14:textId="77777777" w:rsidR="00C7487E" w:rsidRPr="00A022F3" w:rsidRDefault="00C7487E">
            <w:pPr>
              <w:spacing w:line="240" w:lineRule="atLeast"/>
              <w:jc w:val="both"/>
              <w:rPr>
                <w:sz w:val="22"/>
                <w:szCs w:val="22"/>
                <w:lang w:eastAsia="en-US"/>
              </w:rPr>
            </w:pPr>
            <w:r w:rsidRPr="00A022F3">
              <w:rPr>
                <w:sz w:val="22"/>
                <w:szCs w:val="22"/>
                <w:lang w:eastAsia="en-US"/>
              </w:rPr>
              <w:t xml:space="preserve"> </w:t>
            </w:r>
          </w:p>
          <w:p w14:paraId="2F8CA056" w14:textId="601BDEE1" w:rsidR="00C7487E" w:rsidRPr="00A022F3" w:rsidRDefault="00924E85">
            <w:pPr>
              <w:spacing w:line="240" w:lineRule="atLeast"/>
              <w:ind w:firstLine="540"/>
              <w:jc w:val="both"/>
              <w:rPr>
                <w:sz w:val="22"/>
                <w:szCs w:val="22"/>
                <w:lang w:eastAsia="en-US"/>
              </w:rPr>
            </w:pPr>
            <w:r w:rsidRPr="00A022F3">
              <w:rPr>
                <w:sz w:val="22"/>
                <w:szCs w:val="22"/>
                <w:lang w:eastAsia="en-US"/>
              </w:rPr>
              <w:t>А</w:t>
            </w:r>
            <w:r w:rsidR="00C7487E" w:rsidRPr="00A022F3">
              <w:rPr>
                <w:sz w:val="22"/>
                <w:szCs w:val="22"/>
                <w:lang w:eastAsia="en-US"/>
              </w:rPr>
              <w:t>кционерное общество «Волгоградоблэлектро», (</w:t>
            </w:r>
            <w:r w:rsidRPr="00A022F3">
              <w:rPr>
                <w:sz w:val="22"/>
                <w:szCs w:val="22"/>
                <w:lang w:eastAsia="en-US"/>
              </w:rPr>
              <w:t>АО</w:t>
            </w:r>
            <w:r w:rsidR="00C7487E" w:rsidRPr="00A022F3">
              <w:rPr>
                <w:sz w:val="22"/>
                <w:szCs w:val="22"/>
                <w:lang w:eastAsia="en-US"/>
              </w:rPr>
              <w:t xml:space="preserve"> «Волгоградоблэлектро») именуемое в дальнейшем – </w:t>
            </w:r>
            <w:r w:rsidR="00C7487E" w:rsidRPr="00A022F3">
              <w:rPr>
                <w:b/>
                <w:sz w:val="22"/>
                <w:szCs w:val="22"/>
                <w:lang w:eastAsia="en-US"/>
              </w:rPr>
              <w:t>«Покупатель»</w:t>
            </w:r>
            <w:r w:rsidR="00C7487E" w:rsidRPr="00A022F3">
              <w:rPr>
                <w:sz w:val="22"/>
                <w:szCs w:val="22"/>
                <w:lang w:eastAsia="en-US"/>
              </w:rPr>
              <w:t>, в лице</w:t>
            </w:r>
            <w:r w:rsidR="00C9042D" w:rsidRPr="00A022F3">
              <w:rPr>
                <w:sz w:val="22"/>
                <w:szCs w:val="22"/>
                <w:lang w:eastAsia="en-US"/>
              </w:rPr>
              <w:t>_______________________________________________</w:t>
            </w:r>
            <w:r w:rsidR="00C7487E" w:rsidRPr="00A022F3">
              <w:rPr>
                <w:sz w:val="22"/>
                <w:szCs w:val="22"/>
                <w:lang w:eastAsia="en-US"/>
              </w:rPr>
              <w:t xml:space="preserve">, действующего на основании </w:t>
            </w:r>
            <w:r w:rsidR="00C9042D" w:rsidRPr="00A022F3">
              <w:rPr>
                <w:sz w:val="22"/>
                <w:szCs w:val="22"/>
                <w:lang w:eastAsia="en-US"/>
              </w:rPr>
              <w:t>____________________________</w:t>
            </w:r>
            <w:r w:rsidR="00C7487E" w:rsidRPr="00A022F3">
              <w:rPr>
                <w:sz w:val="22"/>
                <w:szCs w:val="22"/>
                <w:lang w:eastAsia="en-US"/>
              </w:rPr>
              <w:t xml:space="preserve"> с одной стороны, и  </w:t>
            </w:r>
            <w:r w:rsidR="00C7487E" w:rsidRPr="00A022F3">
              <w:rPr>
                <w:b/>
                <w:sz w:val="22"/>
                <w:szCs w:val="22"/>
                <w:lang w:eastAsia="en-US"/>
              </w:rPr>
              <w:t xml:space="preserve">____________________________ (______________________), </w:t>
            </w:r>
            <w:r w:rsidR="00C7487E" w:rsidRPr="00A022F3">
              <w:rPr>
                <w:sz w:val="22"/>
                <w:szCs w:val="22"/>
                <w:lang w:eastAsia="en-US"/>
              </w:rPr>
              <w:t xml:space="preserve">именуемое в дальнейшем – </w:t>
            </w:r>
            <w:r w:rsidR="00C7487E" w:rsidRPr="00A022F3">
              <w:rPr>
                <w:b/>
                <w:sz w:val="22"/>
                <w:szCs w:val="22"/>
                <w:lang w:eastAsia="en-US"/>
              </w:rPr>
              <w:t>«Поставщик»</w:t>
            </w:r>
            <w:r w:rsidR="00C7487E" w:rsidRPr="00A022F3">
              <w:rPr>
                <w:sz w:val="22"/>
                <w:szCs w:val="22"/>
                <w:lang w:eastAsia="en-US"/>
              </w:rPr>
              <w:t>, в лице _____________________________________, действующего на основании _________, с другой стороны, совместно именуемые «Стороны», на основании результатов конкурентной процедуры (протокол оценки и сопоставления заявок №_______________ от «____»__________г.), заключили настоящий договор о нижеследующем:</w:t>
            </w:r>
          </w:p>
          <w:p w14:paraId="40EFE300" w14:textId="77777777" w:rsidR="00C7487E" w:rsidRPr="00A022F3" w:rsidRDefault="00C7487E">
            <w:pPr>
              <w:numPr>
                <w:ilvl w:val="0"/>
                <w:numId w:val="26"/>
              </w:numPr>
              <w:spacing w:line="240" w:lineRule="atLeast"/>
              <w:jc w:val="center"/>
              <w:rPr>
                <w:b/>
                <w:sz w:val="22"/>
                <w:szCs w:val="22"/>
                <w:lang w:eastAsia="en-US"/>
              </w:rPr>
            </w:pPr>
            <w:r w:rsidRPr="00A022F3">
              <w:rPr>
                <w:b/>
                <w:sz w:val="22"/>
                <w:szCs w:val="22"/>
                <w:lang w:eastAsia="en-US"/>
              </w:rPr>
              <w:t>ПРЕДМЕТ ДОГОВОРА</w:t>
            </w:r>
          </w:p>
          <w:p w14:paraId="4DE45615" w14:textId="77777777" w:rsidR="00C7487E" w:rsidRPr="00A022F3" w:rsidRDefault="00C7487E">
            <w:pPr>
              <w:numPr>
                <w:ilvl w:val="1"/>
                <w:numId w:val="26"/>
              </w:numPr>
              <w:tabs>
                <w:tab w:val="num" w:pos="709"/>
              </w:tabs>
              <w:spacing w:line="240" w:lineRule="atLeast"/>
              <w:ind w:left="0" w:firstLine="709"/>
              <w:jc w:val="both"/>
              <w:rPr>
                <w:sz w:val="22"/>
                <w:szCs w:val="22"/>
                <w:lang w:eastAsia="en-US"/>
              </w:rPr>
            </w:pPr>
            <w:r w:rsidRPr="00A022F3">
              <w:rPr>
                <w:sz w:val="22"/>
                <w:szCs w:val="22"/>
                <w:lang w:eastAsia="en-US"/>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14:paraId="4BC750B9" w14:textId="6A04A5E2" w:rsidR="00C7487E" w:rsidRPr="00A022F3" w:rsidRDefault="00C7487E">
            <w:pPr>
              <w:pStyle w:val="aff2"/>
              <w:numPr>
                <w:ilvl w:val="1"/>
                <w:numId w:val="26"/>
              </w:numPr>
              <w:tabs>
                <w:tab w:val="num" w:pos="709"/>
              </w:tabs>
              <w:spacing w:after="0" w:line="240" w:lineRule="atLeast"/>
              <w:ind w:left="0" w:firstLine="709"/>
              <w:jc w:val="both"/>
              <w:rPr>
                <w:sz w:val="22"/>
                <w:szCs w:val="22"/>
                <w:lang w:eastAsia="en-US"/>
              </w:rPr>
            </w:pPr>
            <w:r w:rsidRPr="00A022F3">
              <w:rPr>
                <w:sz w:val="22"/>
                <w:szCs w:val="22"/>
                <w:lang w:eastAsia="en-US"/>
              </w:rPr>
              <w:t xml:space="preserve">Наименование, ассортимент (сортамент), количество, цена, сроки поставки товара указываются в </w:t>
            </w:r>
            <w:proofErr w:type="gramStart"/>
            <w:r w:rsidRPr="00A022F3">
              <w:rPr>
                <w:sz w:val="22"/>
                <w:szCs w:val="22"/>
                <w:lang w:eastAsia="en-US"/>
              </w:rPr>
              <w:t>спецификации  (</w:t>
            </w:r>
            <w:proofErr w:type="gramEnd"/>
            <w:r w:rsidRPr="00A022F3">
              <w:rPr>
                <w:sz w:val="22"/>
                <w:szCs w:val="22"/>
                <w:lang w:eastAsia="en-US"/>
              </w:rPr>
              <w:t xml:space="preserve">Приложение № 1) на все количество товара. </w:t>
            </w:r>
          </w:p>
          <w:p w14:paraId="3870B508" w14:textId="77777777" w:rsidR="00C7487E" w:rsidRPr="00A022F3" w:rsidRDefault="00C7487E">
            <w:pPr>
              <w:pStyle w:val="aff2"/>
              <w:numPr>
                <w:ilvl w:val="1"/>
                <w:numId w:val="26"/>
              </w:numPr>
              <w:tabs>
                <w:tab w:val="num" w:pos="709"/>
              </w:tabs>
              <w:spacing w:after="0" w:line="240" w:lineRule="atLeast"/>
              <w:ind w:left="0" w:firstLine="709"/>
              <w:jc w:val="both"/>
              <w:rPr>
                <w:sz w:val="22"/>
                <w:szCs w:val="22"/>
                <w:lang w:eastAsia="en-US"/>
              </w:rPr>
            </w:pPr>
            <w:r w:rsidRPr="00A022F3">
              <w:rPr>
                <w:bCs/>
                <w:sz w:val="22"/>
                <w:szCs w:val="22"/>
                <w:lang w:eastAsia="en-US"/>
              </w:rPr>
              <w:t xml:space="preserve">Поставщик </w:t>
            </w:r>
            <w:r w:rsidRPr="00A022F3">
              <w:rPr>
                <w:sz w:val="22"/>
                <w:szCs w:val="22"/>
                <w:lang w:eastAsia="en-US"/>
              </w:rPr>
              <w:t>гарантирует, что поставляемый Товар свободен от любых прав третьих лиц, не заложен, под запретом или арестом не состоит.</w:t>
            </w:r>
            <w:r w:rsidRPr="00A022F3">
              <w:rPr>
                <w:i/>
                <w:sz w:val="22"/>
                <w:szCs w:val="22"/>
                <w:lang w:eastAsia="en-US"/>
              </w:rPr>
              <w:t xml:space="preserve"> </w:t>
            </w:r>
          </w:p>
          <w:p w14:paraId="56DDB5FE" w14:textId="77777777" w:rsidR="00C7487E" w:rsidRPr="00A022F3" w:rsidRDefault="00C7487E">
            <w:pPr>
              <w:pStyle w:val="aff2"/>
              <w:spacing w:line="240" w:lineRule="atLeast"/>
              <w:ind w:firstLine="709"/>
              <w:rPr>
                <w:sz w:val="22"/>
                <w:szCs w:val="22"/>
                <w:lang w:eastAsia="en-US"/>
              </w:rPr>
            </w:pPr>
          </w:p>
          <w:p w14:paraId="129BB30F" w14:textId="77777777" w:rsidR="00C7487E" w:rsidRPr="00A022F3" w:rsidRDefault="00C7487E">
            <w:pPr>
              <w:pStyle w:val="2f5"/>
              <w:numPr>
                <w:ilvl w:val="0"/>
                <w:numId w:val="26"/>
              </w:numPr>
              <w:spacing w:line="240" w:lineRule="atLeast"/>
              <w:jc w:val="center"/>
              <w:rPr>
                <w:b/>
                <w:sz w:val="22"/>
                <w:szCs w:val="22"/>
                <w:lang w:eastAsia="en-US"/>
              </w:rPr>
            </w:pPr>
            <w:r w:rsidRPr="00A022F3">
              <w:rPr>
                <w:b/>
                <w:sz w:val="22"/>
                <w:szCs w:val="22"/>
                <w:lang w:eastAsia="en-US"/>
              </w:rPr>
              <w:t>ЦЕНА</w:t>
            </w:r>
          </w:p>
          <w:p w14:paraId="7A30FB7F" w14:textId="77777777" w:rsidR="00C7487E" w:rsidRPr="00A022F3" w:rsidRDefault="00C7487E">
            <w:pPr>
              <w:autoSpaceDE w:val="0"/>
              <w:autoSpaceDN w:val="0"/>
              <w:adjustRightInd w:val="0"/>
              <w:spacing w:line="240" w:lineRule="atLeast"/>
              <w:ind w:firstLine="709"/>
              <w:jc w:val="both"/>
              <w:rPr>
                <w:sz w:val="22"/>
                <w:szCs w:val="22"/>
                <w:lang w:eastAsia="en-US"/>
              </w:rPr>
            </w:pPr>
            <w:r w:rsidRPr="00A022F3">
              <w:rPr>
                <w:sz w:val="22"/>
                <w:szCs w:val="22"/>
                <w:lang w:eastAsia="en-US"/>
              </w:rPr>
              <w:t xml:space="preserve">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w:t>
            </w:r>
            <w:proofErr w:type="gramStart"/>
            <w:r w:rsidRPr="00A022F3">
              <w:rPr>
                <w:sz w:val="22"/>
                <w:szCs w:val="22"/>
                <w:lang w:eastAsia="en-US"/>
              </w:rPr>
              <w:t>за  НДС</w:t>
            </w:r>
            <w:proofErr w:type="gramEnd"/>
            <w:r w:rsidRPr="00A022F3">
              <w:rPr>
                <w:sz w:val="22"/>
                <w:szCs w:val="22"/>
                <w:lang w:eastAsia="en-US"/>
              </w:rPr>
              <w:t>.</w:t>
            </w:r>
          </w:p>
          <w:p w14:paraId="442D280E" w14:textId="6A510CA1" w:rsidR="00C7487E" w:rsidRPr="00A022F3" w:rsidRDefault="00C7487E">
            <w:pPr>
              <w:pStyle w:val="aff2"/>
              <w:spacing w:line="240" w:lineRule="atLeast"/>
              <w:rPr>
                <w:sz w:val="22"/>
                <w:szCs w:val="22"/>
                <w:lang w:eastAsia="en-US"/>
              </w:rPr>
            </w:pPr>
            <w:r w:rsidRPr="00A022F3">
              <w:rPr>
                <w:sz w:val="22"/>
                <w:szCs w:val="22"/>
                <w:lang w:eastAsia="en-US"/>
              </w:rPr>
              <w:t xml:space="preserve">        2.2.  Цена (сумма) договора составляет: ____________ рублей с учетом НДС (20</w:t>
            </w:r>
            <w:proofErr w:type="gramStart"/>
            <w:r w:rsidRPr="00A022F3">
              <w:rPr>
                <w:sz w:val="22"/>
                <w:szCs w:val="22"/>
                <w:lang w:eastAsia="en-US"/>
              </w:rPr>
              <w:t>%)_</w:t>
            </w:r>
            <w:proofErr w:type="gramEnd"/>
            <w:r w:rsidRPr="00A022F3">
              <w:rPr>
                <w:sz w:val="22"/>
                <w:szCs w:val="22"/>
                <w:lang w:eastAsia="en-US"/>
              </w:rPr>
              <w:t>______.</w:t>
            </w:r>
          </w:p>
          <w:p w14:paraId="136670BD" w14:textId="77777777" w:rsidR="00C7487E" w:rsidRPr="00A022F3" w:rsidRDefault="00C7487E">
            <w:pPr>
              <w:spacing w:line="240" w:lineRule="atLeast"/>
              <w:ind w:firstLine="540"/>
              <w:jc w:val="both"/>
              <w:rPr>
                <w:bCs/>
                <w:sz w:val="22"/>
                <w:szCs w:val="22"/>
                <w:lang w:eastAsia="en-US"/>
              </w:rPr>
            </w:pPr>
            <w:r w:rsidRPr="00A022F3">
              <w:rPr>
                <w:sz w:val="22"/>
                <w:szCs w:val="22"/>
                <w:lang w:eastAsia="en-US"/>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14:paraId="5BFFB95B"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2.4. Изменение цены в одностороннем порядке не допускается и должно быть согласовано Сторонами.</w:t>
            </w:r>
          </w:p>
          <w:p w14:paraId="7B7A3313" w14:textId="286B9F01" w:rsidR="006E6966" w:rsidRPr="00A022F3" w:rsidRDefault="006E6966" w:rsidP="006E6966">
            <w:pPr>
              <w:tabs>
                <w:tab w:val="left" w:pos="851"/>
                <w:tab w:val="num" w:pos="900"/>
              </w:tabs>
              <w:spacing w:line="256" w:lineRule="auto"/>
              <w:ind w:left="-11"/>
              <w:jc w:val="both"/>
              <w:rPr>
                <w:sz w:val="22"/>
                <w:szCs w:val="22"/>
                <w:lang w:eastAsia="en-US"/>
              </w:rPr>
            </w:pPr>
            <w:r w:rsidRPr="00A022F3">
              <w:rPr>
                <w:sz w:val="22"/>
                <w:szCs w:val="22"/>
                <w:lang w:eastAsia="en-US"/>
              </w:rPr>
              <w:t xml:space="preserve">             2.5. Поставщик обязан при заключении договора предоставить обеспечение исполнения договора денежными средствами в размере _______________ рублей, обеспечение</w:t>
            </w:r>
            <w:r w:rsidRPr="00A022F3">
              <w:rPr>
                <w:color w:val="000000"/>
                <w:sz w:val="22"/>
                <w:szCs w:val="22"/>
                <w:shd w:val="clear" w:color="auto" w:fill="FFFFFF"/>
              </w:rPr>
              <w:t xml:space="preserve">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w:t>
            </w:r>
            <w:r w:rsidRPr="00A022F3">
              <w:rPr>
                <w:color w:val="000000"/>
                <w:shd w:val="clear" w:color="auto" w:fill="FFFFFF"/>
              </w:rPr>
              <w:t> </w:t>
            </w:r>
            <w:r w:rsidRPr="00A022F3">
              <w:rPr>
                <w:sz w:val="22"/>
                <w:szCs w:val="22"/>
                <w:lang w:eastAsia="en-US"/>
              </w:rPr>
              <w:t xml:space="preserve"> </w:t>
            </w:r>
          </w:p>
          <w:p w14:paraId="74032EA6" w14:textId="77777777" w:rsidR="00C7487E" w:rsidRPr="00A022F3" w:rsidRDefault="00C7487E">
            <w:pPr>
              <w:tabs>
                <w:tab w:val="left" w:pos="851"/>
                <w:tab w:val="num" w:pos="900"/>
              </w:tabs>
              <w:spacing w:line="256" w:lineRule="auto"/>
              <w:ind w:left="-11" w:firstLine="819"/>
              <w:jc w:val="both"/>
              <w:rPr>
                <w:sz w:val="22"/>
                <w:szCs w:val="22"/>
                <w:lang w:eastAsia="en-US"/>
              </w:rPr>
            </w:pPr>
            <w:r w:rsidRPr="00A022F3">
              <w:rPr>
                <w:sz w:val="22"/>
                <w:szCs w:val="22"/>
                <w:lang w:eastAsia="en-US"/>
              </w:rPr>
              <w:t xml:space="preserve">Денежные средства перечисляются на расчётный счёт покупателя, указанный в настоящем договоре, в течение ___________ дней с даты заключения настоящего договора. </w:t>
            </w:r>
          </w:p>
          <w:p w14:paraId="39219B01" w14:textId="77777777" w:rsidR="00C7487E" w:rsidRPr="00A022F3" w:rsidRDefault="00C7487E">
            <w:pPr>
              <w:tabs>
                <w:tab w:val="left" w:pos="851"/>
                <w:tab w:val="num" w:pos="900"/>
              </w:tabs>
              <w:spacing w:line="256" w:lineRule="auto"/>
              <w:ind w:left="-11"/>
              <w:jc w:val="both"/>
              <w:rPr>
                <w:sz w:val="22"/>
                <w:szCs w:val="22"/>
                <w:lang w:eastAsia="en-US"/>
              </w:rPr>
            </w:pPr>
            <w:r w:rsidRPr="00A022F3">
              <w:rPr>
                <w:sz w:val="22"/>
                <w:szCs w:val="22"/>
                <w:lang w:eastAsia="en-US"/>
              </w:rPr>
              <w:t xml:space="preserve">             </w:t>
            </w:r>
            <w:r w:rsidRPr="00A022F3">
              <w:rPr>
                <w:sz w:val="22"/>
                <w:szCs w:val="22"/>
                <w:shd w:val="clear" w:color="auto" w:fill="FFFFFF"/>
                <w:lang w:eastAsia="en-US"/>
              </w:rPr>
              <w:t xml:space="preserve">2.6. </w:t>
            </w:r>
            <w:r w:rsidRPr="00A022F3">
              <w:rPr>
                <w:sz w:val="22"/>
                <w:szCs w:val="22"/>
                <w:lang w:eastAsia="en-US"/>
              </w:rPr>
              <w:t xml:space="preserve">Обязательства Поставщика, связанные с обеспечением исполнением </w:t>
            </w:r>
            <w:proofErr w:type="gramStart"/>
            <w:r w:rsidRPr="00A022F3">
              <w:rPr>
                <w:sz w:val="22"/>
                <w:szCs w:val="22"/>
                <w:lang w:eastAsia="en-US"/>
              </w:rPr>
              <w:t>договора</w:t>
            </w:r>
            <w:proofErr w:type="gramEnd"/>
            <w:r w:rsidRPr="00A022F3">
              <w:rPr>
                <w:sz w:val="22"/>
                <w:szCs w:val="22"/>
                <w:lang w:eastAsia="en-US"/>
              </w:rPr>
              <w:t xml:space="preserve"> включают в себя:</w:t>
            </w:r>
          </w:p>
          <w:p w14:paraId="59444336" w14:textId="77777777" w:rsidR="00C7487E" w:rsidRPr="00A022F3" w:rsidRDefault="00C7487E">
            <w:pPr>
              <w:pStyle w:val="1f2"/>
              <w:tabs>
                <w:tab w:val="left" w:pos="180"/>
                <w:tab w:val="left" w:pos="284"/>
                <w:tab w:val="left" w:pos="993"/>
                <w:tab w:val="left" w:pos="1276"/>
              </w:tabs>
              <w:spacing w:after="0"/>
              <w:ind w:left="0"/>
              <w:jc w:val="both"/>
              <w:rPr>
                <w:rFonts w:ascii="Times New Roman" w:hAnsi="Times New Roman"/>
              </w:rPr>
            </w:pPr>
            <w:r w:rsidRPr="00A022F3">
              <w:rPr>
                <w:rFonts w:ascii="Times New Roman" w:hAnsi="Times New Roman"/>
              </w:rPr>
              <w:t xml:space="preserve">            - </w:t>
            </w:r>
            <w:bookmarkStart w:id="58" w:name="_Hlk9254883"/>
            <w:r w:rsidRPr="00A022F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2AD36442" w14:textId="77777777" w:rsidR="00C7487E" w:rsidRPr="00A022F3" w:rsidRDefault="00C7487E">
            <w:pPr>
              <w:pStyle w:val="1f2"/>
              <w:tabs>
                <w:tab w:val="left" w:pos="180"/>
                <w:tab w:val="left" w:pos="284"/>
                <w:tab w:val="left" w:pos="993"/>
                <w:tab w:val="left" w:pos="1276"/>
              </w:tabs>
              <w:spacing w:after="0"/>
              <w:ind w:left="0"/>
              <w:jc w:val="both"/>
              <w:rPr>
                <w:rFonts w:ascii="Times New Roman" w:hAnsi="Times New Roman"/>
              </w:rPr>
            </w:pPr>
            <w:r w:rsidRPr="00A022F3">
              <w:rPr>
                <w:rFonts w:ascii="Times New Roman" w:hAnsi="Times New Roman"/>
              </w:rPr>
              <w:t xml:space="preserve">            - обязательство поставить товары, выполнить работы, оказать услуги, являющиеся предметом договора в надлежащем качестве;</w:t>
            </w:r>
          </w:p>
          <w:p w14:paraId="0AB9F233" w14:textId="77777777" w:rsidR="00C7487E" w:rsidRPr="00A022F3" w:rsidRDefault="00C7487E">
            <w:pPr>
              <w:pStyle w:val="1f2"/>
              <w:tabs>
                <w:tab w:val="left" w:pos="180"/>
                <w:tab w:val="left" w:pos="284"/>
                <w:tab w:val="left" w:pos="993"/>
                <w:tab w:val="left" w:pos="1276"/>
              </w:tabs>
              <w:spacing w:after="0"/>
              <w:ind w:left="0"/>
              <w:jc w:val="both"/>
              <w:rPr>
                <w:rFonts w:ascii="Times New Roman" w:hAnsi="Times New Roman"/>
              </w:rPr>
            </w:pPr>
            <w:r w:rsidRPr="00A022F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1A8D472D" w14:textId="77777777" w:rsidR="00C7487E" w:rsidRPr="00A022F3" w:rsidRDefault="00C7487E">
            <w:pPr>
              <w:pStyle w:val="1f2"/>
              <w:tabs>
                <w:tab w:val="left" w:pos="180"/>
                <w:tab w:val="left" w:pos="284"/>
                <w:tab w:val="left" w:pos="993"/>
                <w:tab w:val="left" w:pos="1276"/>
              </w:tabs>
              <w:spacing w:after="0"/>
              <w:ind w:left="0"/>
              <w:jc w:val="both"/>
              <w:rPr>
                <w:rFonts w:ascii="Times New Roman" w:hAnsi="Times New Roman"/>
              </w:rPr>
            </w:pPr>
            <w:r w:rsidRPr="00A022F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38F0491D" w14:textId="77777777" w:rsidR="00C7487E" w:rsidRPr="00A022F3" w:rsidRDefault="00C7487E">
            <w:pPr>
              <w:pStyle w:val="1f2"/>
              <w:tabs>
                <w:tab w:val="left" w:pos="180"/>
                <w:tab w:val="left" w:pos="284"/>
                <w:tab w:val="left" w:pos="993"/>
                <w:tab w:val="left" w:pos="1276"/>
              </w:tabs>
              <w:spacing w:after="0"/>
              <w:ind w:left="0"/>
              <w:jc w:val="both"/>
              <w:rPr>
                <w:rFonts w:ascii="Times New Roman" w:hAnsi="Times New Roman"/>
              </w:rPr>
            </w:pPr>
            <w:r w:rsidRPr="00A022F3">
              <w:rPr>
                <w:rFonts w:ascii="Times New Roman" w:hAnsi="Times New Roman"/>
              </w:rPr>
              <w:t xml:space="preserve">           - обязательство не предоставлять в процессе исполнения договора ложных документов и сведений;</w:t>
            </w:r>
          </w:p>
          <w:p w14:paraId="7531A71D" w14:textId="77777777" w:rsidR="00C7487E" w:rsidRPr="00A022F3" w:rsidRDefault="00C7487E">
            <w:pPr>
              <w:pStyle w:val="1f2"/>
              <w:tabs>
                <w:tab w:val="left" w:pos="180"/>
                <w:tab w:val="left" w:pos="284"/>
                <w:tab w:val="left" w:pos="993"/>
                <w:tab w:val="left" w:pos="1276"/>
              </w:tabs>
              <w:spacing w:after="0"/>
              <w:ind w:left="0"/>
              <w:jc w:val="both"/>
              <w:rPr>
                <w:rFonts w:ascii="Times New Roman" w:hAnsi="Times New Roman"/>
              </w:rPr>
            </w:pPr>
            <w:r w:rsidRPr="00A022F3">
              <w:rPr>
                <w:rFonts w:ascii="Times New Roman" w:hAnsi="Times New Roman"/>
              </w:rPr>
              <w:lastRenderedPageBreak/>
              <w:t xml:space="preserve">           - обязательство не привлекать к исполнению договора субподрядные </w:t>
            </w:r>
            <w:proofErr w:type="gramStart"/>
            <w:r w:rsidRPr="00A022F3">
              <w:rPr>
                <w:rFonts w:ascii="Times New Roman" w:hAnsi="Times New Roman"/>
              </w:rPr>
              <w:t>организации в случае если</w:t>
            </w:r>
            <w:proofErr w:type="gramEnd"/>
            <w:r w:rsidRPr="00A022F3">
              <w:rPr>
                <w:rFonts w:ascii="Times New Roman" w:hAnsi="Times New Roman"/>
              </w:rPr>
              <w:t xml:space="preserve"> закупочной документацией не предусмотрено привлечение к исполнению договора субподрядных организаций;</w:t>
            </w:r>
            <w:bookmarkEnd w:id="58"/>
          </w:p>
          <w:p w14:paraId="0CE4EB9D" w14:textId="77777777" w:rsidR="00C7487E" w:rsidRPr="00A022F3" w:rsidRDefault="00C7487E" w:rsidP="006E6966">
            <w:pPr>
              <w:pStyle w:val="1f2"/>
              <w:tabs>
                <w:tab w:val="left" w:pos="180"/>
                <w:tab w:val="left" w:pos="284"/>
                <w:tab w:val="left" w:pos="567"/>
                <w:tab w:val="left" w:pos="993"/>
                <w:tab w:val="left" w:pos="1276"/>
              </w:tabs>
              <w:spacing w:after="0"/>
              <w:ind w:left="0"/>
              <w:jc w:val="both"/>
              <w:rPr>
                <w:rFonts w:ascii="Times New Roman" w:hAnsi="Times New Roman"/>
              </w:rPr>
            </w:pPr>
            <w:r w:rsidRPr="00A022F3">
              <w:rPr>
                <w:rFonts w:ascii="Times New Roman" w:hAnsi="Times New Roman"/>
              </w:rPr>
              <w:t xml:space="preserve">           2.7. Обеспечение исполнение договора действует в течение срока исполнения сторонами обязательств по настоящему договору.</w:t>
            </w:r>
          </w:p>
          <w:p w14:paraId="452FA50D" w14:textId="77777777" w:rsidR="00C7487E" w:rsidRPr="00A022F3" w:rsidRDefault="00C7487E">
            <w:pPr>
              <w:pStyle w:val="1f2"/>
              <w:tabs>
                <w:tab w:val="left" w:pos="180"/>
                <w:tab w:val="left" w:pos="284"/>
                <w:tab w:val="left" w:pos="567"/>
                <w:tab w:val="left" w:pos="993"/>
                <w:tab w:val="left" w:pos="1276"/>
              </w:tabs>
              <w:spacing w:after="0"/>
              <w:ind w:left="0" w:firstLine="666"/>
              <w:jc w:val="both"/>
              <w:rPr>
                <w:rFonts w:ascii="Times New Roman" w:hAnsi="Times New Roman"/>
              </w:rPr>
            </w:pPr>
            <w:r w:rsidRPr="00A022F3">
              <w:rPr>
                <w:rFonts w:ascii="Times New Roman" w:hAnsi="Times New Roman"/>
              </w:rPr>
              <w:t xml:space="preserve">2.8. Обеспечение исполнение договора возвращается поставщику, перечислившему такое обеспечение и заключившему договор по итогам закупочной процедуры, в течение 7 (семи) рабочих дней с момента исполнения таким поставщиком всех обязательств по договору и направления таким поставщиком письменного заявления на возврат обеспечения. </w:t>
            </w:r>
          </w:p>
          <w:p w14:paraId="4FDBB458" w14:textId="77777777" w:rsidR="00C7487E" w:rsidRPr="00A022F3" w:rsidRDefault="00C7487E">
            <w:pPr>
              <w:pStyle w:val="1f2"/>
              <w:tabs>
                <w:tab w:val="left" w:pos="180"/>
                <w:tab w:val="left" w:pos="284"/>
                <w:tab w:val="left" w:pos="567"/>
                <w:tab w:val="left" w:pos="993"/>
                <w:tab w:val="left" w:pos="1560"/>
              </w:tabs>
              <w:ind w:left="0"/>
              <w:jc w:val="both"/>
              <w:rPr>
                <w:rFonts w:ascii="Times New Roman" w:hAnsi="Times New Roman"/>
              </w:rPr>
            </w:pPr>
            <w:r w:rsidRPr="00A022F3">
              <w:rPr>
                <w:rFonts w:ascii="Times New Roman" w:hAnsi="Times New Roman"/>
              </w:rPr>
              <w:t xml:space="preserve">          2.9. Заказчик удерживает сумму обеспечения исполнения договора, в случаях невыполнения участником закупки обязательств, предусмотренных п. 2.6. настоящего договора.</w:t>
            </w:r>
          </w:p>
          <w:p w14:paraId="3AA27EE4" w14:textId="77777777" w:rsidR="00C7487E" w:rsidRPr="00A022F3" w:rsidRDefault="00C7487E">
            <w:pPr>
              <w:spacing w:line="240" w:lineRule="atLeast"/>
              <w:ind w:firstLine="709"/>
              <w:jc w:val="both"/>
              <w:rPr>
                <w:sz w:val="22"/>
                <w:szCs w:val="22"/>
                <w:lang w:eastAsia="en-US"/>
              </w:rPr>
            </w:pPr>
          </w:p>
          <w:p w14:paraId="06EAD263" w14:textId="77777777" w:rsidR="00C7487E" w:rsidRPr="00A022F3" w:rsidRDefault="00C7487E">
            <w:pPr>
              <w:spacing w:line="240" w:lineRule="atLeast"/>
              <w:ind w:firstLine="709"/>
              <w:jc w:val="both"/>
              <w:rPr>
                <w:sz w:val="22"/>
                <w:szCs w:val="22"/>
                <w:lang w:eastAsia="en-US"/>
              </w:rPr>
            </w:pPr>
          </w:p>
          <w:p w14:paraId="7995E678" w14:textId="77777777" w:rsidR="00C7487E" w:rsidRPr="00A022F3" w:rsidRDefault="00C7487E">
            <w:pPr>
              <w:pStyle w:val="2f5"/>
              <w:numPr>
                <w:ilvl w:val="0"/>
                <w:numId w:val="26"/>
              </w:numPr>
              <w:spacing w:line="240" w:lineRule="atLeast"/>
              <w:jc w:val="center"/>
              <w:rPr>
                <w:b/>
                <w:sz w:val="22"/>
                <w:szCs w:val="22"/>
                <w:lang w:eastAsia="en-US"/>
              </w:rPr>
            </w:pPr>
            <w:r w:rsidRPr="00A022F3">
              <w:rPr>
                <w:b/>
                <w:sz w:val="22"/>
                <w:szCs w:val="22"/>
                <w:lang w:eastAsia="en-US"/>
              </w:rPr>
              <w:t>СРОКИ, УСЛОВИЯ И ПОРЯДОК ПОСТАВКИ</w:t>
            </w:r>
          </w:p>
          <w:p w14:paraId="06B786E1"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14:paraId="3119136E" w14:textId="77777777" w:rsidR="009B3F38" w:rsidRPr="00A022F3" w:rsidRDefault="00C7487E" w:rsidP="009B3F38">
            <w:pPr>
              <w:spacing w:line="240" w:lineRule="atLeast"/>
              <w:ind w:firstLine="720"/>
              <w:jc w:val="both"/>
              <w:rPr>
                <w:sz w:val="22"/>
                <w:szCs w:val="22"/>
                <w:lang w:eastAsia="en-US"/>
              </w:rPr>
            </w:pPr>
            <w:r w:rsidRPr="00A022F3">
              <w:rPr>
                <w:sz w:val="22"/>
                <w:szCs w:val="22"/>
                <w:lang w:eastAsia="en-US"/>
              </w:rPr>
              <w:t xml:space="preserve">3.2.  </w:t>
            </w:r>
            <w:r w:rsidR="009B3F38" w:rsidRPr="00A022F3">
              <w:rPr>
                <w:sz w:val="22"/>
                <w:szCs w:val="22"/>
                <w:lang w:eastAsia="en-US"/>
              </w:rPr>
              <w:t xml:space="preserve">Поставка товара осуществляется, автомобильным транспортом (предусмотреть верхнюю разгрузку) по дополнительно предоставленным реквизитам отгрузки в соответствии с Заявками Покупателя. </w:t>
            </w:r>
          </w:p>
          <w:p w14:paraId="1B253850" w14:textId="77777777" w:rsidR="00C7487E" w:rsidRPr="00A022F3" w:rsidRDefault="00C7487E">
            <w:pPr>
              <w:tabs>
                <w:tab w:val="left" w:pos="900"/>
                <w:tab w:val="num" w:pos="1080"/>
              </w:tabs>
              <w:spacing w:line="23" w:lineRule="atLeast"/>
              <w:jc w:val="both"/>
              <w:rPr>
                <w:sz w:val="22"/>
                <w:szCs w:val="22"/>
                <w:lang w:eastAsia="en-US"/>
              </w:rPr>
            </w:pPr>
            <w:r w:rsidRPr="00A022F3">
              <w:rPr>
                <w:sz w:val="22"/>
                <w:szCs w:val="22"/>
                <w:lang w:eastAsia="en-US"/>
              </w:rPr>
              <w:t xml:space="preserve">            3.3. Доставка товара _________________________________________________. Иные способы отгрузки могут производиться по письменному согласованию сторон.</w:t>
            </w:r>
          </w:p>
          <w:p w14:paraId="7DEE14AC" w14:textId="4F5CCE2E" w:rsidR="00C7487E" w:rsidRPr="00A022F3" w:rsidRDefault="00C7487E">
            <w:pPr>
              <w:tabs>
                <w:tab w:val="left" w:pos="900"/>
                <w:tab w:val="num" w:pos="1080"/>
              </w:tabs>
              <w:spacing w:line="256" w:lineRule="auto"/>
              <w:ind w:firstLine="709"/>
              <w:jc w:val="both"/>
              <w:rPr>
                <w:sz w:val="22"/>
                <w:szCs w:val="22"/>
                <w:lang w:eastAsia="en-US"/>
              </w:rPr>
            </w:pPr>
            <w:r w:rsidRPr="00A022F3">
              <w:rPr>
                <w:sz w:val="22"/>
                <w:szCs w:val="22"/>
                <w:lang w:eastAsia="en-US"/>
              </w:rPr>
              <w:t xml:space="preserve">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w:t>
            </w:r>
          </w:p>
          <w:p w14:paraId="319C12DB"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14:paraId="4B8C2583" w14:textId="77777777" w:rsidR="00C7487E" w:rsidRPr="00A022F3" w:rsidRDefault="00C7487E">
            <w:pPr>
              <w:spacing w:line="240" w:lineRule="atLeast"/>
              <w:ind w:firstLine="720"/>
              <w:jc w:val="both"/>
              <w:rPr>
                <w:sz w:val="22"/>
                <w:szCs w:val="22"/>
                <w:lang w:eastAsia="en-US"/>
              </w:rPr>
            </w:pPr>
            <w:r w:rsidRPr="00A022F3">
              <w:rPr>
                <w:sz w:val="22"/>
                <w:szCs w:val="22"/>
                <w:shd w:val="clear" w:color="auto" w:fill="FFFFFF"/>
                <w:lang w:eastAsia="en-US"/>
              </w:rPr>
              <w:t>3.6. Поставщик в порядке и в сроки, предусмотренные действующим законодательством Российской Федерации, выставляет на Покупателя счет-фактуру. К оригиналу счета-фактуры Поставщик должен приложить следующие документы: - оригинал товарной накладной (ТОРГ-12), с обязательным указанием номера договора, транспортную накладную (Приложение № 4 к Правилам перевозок грузов автомобильным транспортом), товарно-транспортную накладную (Форма № 1-Т), либо копию путевого листа, в зависимости от способа транспортировки и принадлежности транспортного средства, с полным заполнением обязательных реквизитов, предусмотренных формами данных документов.</w:t>
            </w:r>
          </w:p>
          <w:p w14:paraId="5A87F724" w14:textId="77777777" w:rsidR="00C7487E" w:rsidRPr="00A022F3" w:rsidRDefault="00C7487E">
            <w:pPr>
              <w:pStyle w:val="aff2"/>
              <w:spacing w:line="240" w:lineRule="atLeast"/>
              <w:ind w:firstLine="709"/>
              <w:rPr>
                <w:sz w:val="22"/>
                <w:szCs w:val="22"/>
                <w:lang w:eastAsia="en-US"/>
              </w:rPr>
            </w:pPr>
            <w:r w:rsidRPr="00A022F3">
              <w:rPr>
                <w:sz w:val="22"/>
                <w:szCs w:val="22"/>
                <w:lang w:eastAsia="en-US"/>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14:paraId="2D211724" w14:textId="77777777" w:rsidR="00C7487E" w:rsidRPr="00A022F3" w:rsidRDefault="00C7487E">
            <w:pPr>
              <w:pStyle w:val="afd"/>
              <w:tabs>
                <w:tab w:val="left" w:pos="708"/>
              </w:tabs>
              <w:spacing w:after="0" w:line="240" w:lineRule="atLeast"/>
              <w:ind w:firstLine="709"/>
              <w:jc w:val="both"/>
              <w:rPr>
                <w:sz w:val="22"/>
                <w:szCs w:val="22"/>
                <w:lang w:eastAsia="en-US"/>
              </w:rPr>
            </w:pPr>
            <w:r w:rsidRPr="00A022F3">
              <w:rPr>
                <w:sz w:val="22"/>
                <w:szCs w:val="22"/>
                <w:lang w:eastAsia="en-US"/>
              </w:rPr>
              <w:t xml:space="preserve">В каждом упаковочном листе должны содержаться следующие данные: </w:t>
            </w:r>
          </w:p>
          <w:p w14:paraId="69818B9B" w14:textId="77777777" w:rsidR="00C7487E" w:rsidRPr="00A022F3" w:rsidRDefault="00C7487E">
            <w:pPr>
              <w:pStyle w:val="afd"/>
              <w:tabs>
                <w:tab w:val="left" w:pos="708"/>
              </w:tabs>
              <w:spacing w:after="0" w:line="240" w:lineRule="atLeast"/>
              <w:jc w:val="both"/>
              <w:rPr>
                <w:sz w:val="22"/>
                <w:szCs w:val="22"/>
                <w:lang w:eastAsia="en-US"/>
              </w:rPr>
            </w:pPr>
            <w:r w:rsidRPr="00A022F3">
              <w:rPr>
                <w:sz w:val="22"/>
                <w:szCs w:val="22"/>
                <w:lang w:eastAsia="en-US"/>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14:paraId="29D596BF" w14:textId="77777777" w:rsidR="00C7487E" w:rsidRPr="00A022F3" w:rsidRDefault="00C7487E">
            <w:pPr>
              <w:pStyle w:val="afd"/>
              <w:tabs>
                <w:tab w:val="left" w:pos="708"/>
              </w:tabs>
              <w:spacing w:after="0" w:line="240" w:lineRule="atLeast"/>
              <w:ind w:firstLine="709"/>
              <w:jc w:val="both"/>
              <w:rPr>
                <w:sz w:val="22"/>
                <w:szCs w:val="22"/>
                <w:lang w:eastAsia="en-US"/>
              </w:rPr>
            </w:pPr>
            <w:r w:rsidRPr="00A022F3">
              <w:rPr>
                <w:sz w:val="22"/>
                <w:szCs w:val="22"/>
                <w:lang w:eastAsia="en-US"/>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14:paraId="0204E446"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14:paraId="10B5FE77" w14:textId="77777777" w:rsidR="00C7487E" w:rsidRPr="00A022F3" w:rsidRDefault="00C7487E">
            <w:pPr>
              <w:spacing w:line="240" w:lineRule="atLeast"/>
              <w:jc w:val="center"/>
              <w:rPr>
                <w:sz w:val="22"/>
                <w:szCs w:val="22"/>
                <w:lang w:eastAsia="en-US"/>
              </w:rPr>
            </w:pPr>
          </w:p>
          <w:p w14:paraId="30EFD514" w14:textId="77777777" w:rsidR="00C7487E" w:rsidRPr="00A022F3" w:rsidRDefault="00C7487E">
            <w:pPr>
              <w:pStyle w:val="2f5"/>
              <w:numPr>
                <w:ilvl w:val="0"/>
                <w:numId w:val="26"/>
              </w:numPr>
              <w:spacing w:line="240" w:lineRule="atLeast"/>
              <w:jc w:val="center"/>
              <w:rPr>
                <w:b/>
                <w:sz w:val="22"/>
                <w:szCs w:val="22"/>
                <w:lang w:eastAsia="en-US"/>
              </w:rPr>
            </w:pPr>
            <w:r w:rsidRPr="00A022F3">
              <w:rPr>
                <w:b/>
                <w:sz w:val="22"/>
                <w:szCs w:val="22"/>
                <w:lang w:eastAsia="en-US"/>
              </w:rPr>
              <w:t>ТАРА, УПАКОВКА И МАРКИРОВКА ТОВАРА</w:t>
            </w:r>
          </w:p>
          <w:p w14:paraId="7BCE336F"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14:paraId="30981AFE"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14:paraId="56504AE1"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14:paraId="615573F3" w14:textId="77777777" w:rsidR="00C7487E" w:rsidRPr="00A022F3" w:rsidRDefault="00C7487E">
            <w:pPr>
              <w:spacing w:line="240" w:lineRule="atLeast"/>
              <w:ind w:firstLine="720"/>
              <w:jc w:val="both"/>
              <w:rPr>
                <w:sz w:val="22"/>
                <w:szCs w:val="22"/>
                <w:lang w:eastAsia="en-US"/>
              </w:rPr>
            </w:pPr>
          </w:p>
          <w:p w14:paraId="264E25CB" w14:textId="77777777" w:rsidR="00C7487E" w:rsidRPr="00A022F3" w:rsidRDefault="00C7487E">
            <w:pPr>
              <w:pStyle w:val="11"/>
              <w:numPr>
                <w:ilvl w:val="0"/>
                <w:numId w:val="26"/>
              </w:numPr>
              <w:tabs>
                <w:tab w:val="clear" w:pos="1134"/>
                <w:tab w:val="left" w:pos="0"/>
                <w:tab w:val="left" w:pos="9000"/>
              </w:tabs>
              <w:spacing w:line="240" w:lineRule="atLeast"/>
              <w:ind w:right="21"/>
              <w:jc w:val="center"/>
              <w:rPr>
                <w:b/>
                <w:sz w:val="22"/>
                <w:szCs w:val="22"/>
              </w:rPr>
            </w:pPr>
            <w:r w:rsidRPr="00A022F3">
              <w:rPr>
                <w:b/>
                <w:sz w:val="22"/>
                <w:szCs w:val="22"/>
              </w:rPr>
              <w:t>СРОКИ И ПОРЯДОК РАСЧЕТОВ</w:t>
            </w:r>
          </w:p>
          <w:p w14:paraId="21498648" w14:textId="1FE32217" w:rsidR="00611C3E" w:rsidRPr="00A022F3" w:rsidRDefault="00611C3E" w:rsidP="00611C3E">
            <w:pPr>
              <w:spacing w:line="240" w:lineRule="atLeast"/>
              <w:jc w:val="both"/>
              <w:rPr>
                <w:sz w:val="22"/>
                <w:szCs w:val="22"/>
                <w:lang w:eastAsia="en-US"/>
              </w:rPr>
            </w:pPr>
            <w:r w:rsidRPr="00A022F3">
              <w:rPr>
                <w:sz w:val="22"/>
                <w:szCs w:val="22"/>
                <w:lang w:eastAsia="en-US"/>
              </w:rPr>
              <w:t xml:space="preserve">              </w:t>
            </w:r>
            <w:r w:rsidR="00C7487E" w:rsidRPr="00A022F3">
              <w:rPr>
                <w:sz w:val="22"/>
                <w:szCs w:val="22"/>
                <w:lang w:eastAsia="en-US"/>
              </w:rPr>
              <w:t xml:space="preserve">5.1. </w:t>
            </w:r>
            <w:r w:rsidRPr="00A022F3">
              <w:rPr>
                <w:sz w:val="22"/>
                <w:szCs w:val="22"/>
                <w:lang w:eastAsia="en-US"/>
              </w:rPr>
              <w:t>Оплата товара производится Покупателем в следующем порядке ________________________________.</w:t>
            </w:r>
          </w:p>
          <w:p w14:paraId="1CB144F6" w14:textId="77777777" w:rsidR="00611C3E" w:rsidRPr="00A022F3" w:rsidRDefault="00611C3E" w:rsidP="00611C3E">
            <w:pPr>
              <w:spacing w:line="240" w:lineRule="atLeast"/>
              <w:jc w:val="both"/>
              <w:rPr>
                <w:sz w:val="22"/>
                <w:szCs w:val="22"/>
                <w:lang w:eastAsia="en-US"/>
              </w:rPr>
            </w:pPr>
            <w:r w:rsidRPr="00A022F3">
              <w:rPr>
                <w:sz w:val="22"/>
                <w:szCs w:val="22"/>
                <w:lang w:eastAsia="en-US"/>
              </w:rPr>
              <w:t>Оплата товара производится Покупателем после получения товара в полном объёме в соответствии с спецификацией,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14:paraId="363C6B5F"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14:paraId="46EFF38D"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 xml:space="preserve">5.3. Все расчеты по настоящему договору Покупатель производит денежными средствами. </w:t>
            </w:r>
          </w:p>
          <w:p w14:paraId="7E5F5278"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14:paraId="29EBB52A"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sidRPr="00A022F3">
              <w:rPr>
                <w:sz w:val="22"/>
                <w:szCs w:val="22"/>
                <w:lang w:eastAsia="en-US"/>
              </w:rPr>
              <w:t>неуведомлением</w:t>
            </w:r>
            <w:proofErr w:type="spellEnd"/>
            <w:r w:rsidRPr="00A022F3">
              <w:rPr>
                <w:sz w:val="22"/>
                <w:szCs w:val="22"/>
                <w:lang w:eastAsia="en-US"/>
              </w:rPr>
              <w:t>, лежат на не уведомившей Стороне.</w:t>
            </w:r>
          </w:p>
          <w:p w14:paraId="5291D191" w14:textId="77777777" w:rsidR="00C7487E" w:rsidRPr="00A022F3" w:rsidRDefault="00C7487E">
            <w:pPr>
              <w:spacing w:line="240" w:lineRule="atLeast"/>
              <w:ind w:firstLine="709"/>
              <w:jc w:val="both"/>
              <w:rPr>
                <w:i/>
                <w:sz w:val="22"/>
                <w:szCs w:val="22"/>
                <w:lang w:eastAsia="en-US"/>
              </w:rPr>
            </w:pPr>
          </w:p>
          <w:p w14:paraId="3F218231" w14:textId="77777777" w:rsidR="00C7487E" w:rsidRPr="00A022F3" w:rsidRDefault="00C7487E">
            <w:pPr>
              <w:pStyle w:val="2f5"/>
              <w:numPr>
                <w:ilvl w:val="0"/>
                <w:numId w:val="26"/>
              </w:numPr>
              <w:spacing w:line="240" w:lineRule="atLeast"/>
              <w:jc w:val="center"/>
              <w:rPr>
                <w:b/>
                <w:sz w:val="22"/>
                <w:szCs w:val="22"/>
                <w:lang w:eastAsia="en-US"/>
              </w:rPr>
            </w:pPr>
            <w:r w:rsidRPr="00A022F3">
              <w:rPr>
                <w:b/>
                <w:sz w:val="22"/>
                <w:szCs w:val="22"/>
                <w:lang w:eastAsia="en-US"/>
              </w:rPr>
              <w:t>КАЧЕСТВО И КОМПЛЕКТНОСТЬ</w:t>
            </w:r>
          </w:p>
          <w:p w14:paraId="038C5577"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6.1. Гарантия качества товара составляет ______________ лет.</w:t>
            </w:r>
          </w:p>
          <w:p w14:paraId="39B76A88"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14:paraId="4C7EB501" w14:textId="77777777" w:rsidR="00C7487E" w:rsidRPr="00A022F3" w:rsidRDefault="00C7487E">
            <w:pPr>
              <w:tabs>
                <w:tab w:val="left" w:pos="6096"/>
              </w:tabs>
              <w:spacing w:line="240" w:lineRule="atLeast"/>
              <w:ind w:firstLine="720"/>
              <w:jc w:val="both"/>
              <w:rPr>
                <w:sz w:val="22"/>
                <w:szCs w:val="22"/>
                <w:lang w:eastAsia="en-US"/>
              </w:rPr>
            </w:pPr>
            <w:r w:rsidRPr="00A022F3">
              <w:rPr>
                <w:sz w:val="22"/>
                <w:szCs w:val="22"/>
                <w:lang w:eastAsia="en-US"/>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14:paraId="33F2B9C9"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14:paraId="01CE265F" w14:textId="77777777" w:rsidR="00C7487E" w:rsidRPr="00A022F3" w:rsidRDefault="00C7487E">
            <w:pPr>
              <w:pStyle w:val="2a"/>
              <w:spacing w:line="240" w:lineRule="atLeast"/>
              <w:ind w:firstLine="991"/>
              <w:rPr>
                <w:sz w:val="22"/>
                <w:szCs w:val="22"/>
                <w:lang w:eastAsia="en-US"/>
              </w:rPr>
            </w:pPr>
            <w:r w:rsidRPr="00A022F3">
              <w:rPr>
                <w:sz w:val="22"/>
                <w:szCs w:val="22"/>
                <w:lang w:eastAsia="en-US"/>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14:paraId="5CA2AF86" w14:textId="77777777" w:rsidR="00C7487E" w:rsidRPr="00A022F3" w:rsidRDefault="00C7487E">
            <w:pPr>
              <w:pStyle w:val="2a"/>
              <w:spacing w:line="240" w:lineRule="atLeast"/>
              <w:rPr>
                <w:sz w:val="22"/>
                <w:szCs w:val="22"/>
                <w:lang w:eastAsia="en-US"/>
              </w:rPr>
            </w:pPr>
            <w:r w:rsidRPr="00A022F3">
              <w:rPr>
                <w:sz w:val="22"/>
                <w:szCs w:val="22"/>
                <w:lang w:eastAsia="en-US"/>
              </w:rPr>
              <w:lastRenderedPageBreak/>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14:paraId="68349D8B" w14:textId="77777777" w:rsidR="00C7487E" w:rsidRPr="00A022F3" w:rsidRDefault="00C7487E">
            <w:pPr>
              <w:pStyle w:val="afd"/>
              <w:tabs>
                <w:tab w:val="left" w:pos="720"/>
              </w:tabs>
              <w:spacing w:after="0" w:line="240" w:lineRule="atLeast"/>
              <w:jc w:val="both"/>
              <w:rPr>
                <w:sz w:val="22"/>
                <w:szCs w:val="22"/>
                <w:lang w:eastAsia="en-US"/>
              </w:rPr>
            </w:pPr>
            <w:r w:rsidRPr="00A022F3">
              <w:rPr>
                <w:sz w:val="22"/>
                <w:szCs w:val="22"/>
                <w:lang w:eastAsia="en-US"/>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14:paraId="458CC3A0" w14:textId="77777777" w:rsidR="00C7487E" w:rsidRPr="00A022F3" w:rsidRDefault="00C7487E">
            <w:pPr>
              <w:spacing w:line="240" w:lineRule="atLeast"/>
              <w:jc w:val="both"/>
              <w:rPr>
                <w:sz w:val="22"/>
                <w:szCs w:val="22"/>
                <w:lang w:eastAsia="en-US"/>
              </w:rPr>
            </w:pPr>
            <w:r w:rsidRPr="00A022F3">
              <w:rPr>
                <w:sz w:val="22"/>
                <w:szCs w:val="22"/>
                <w:lang w:eastAsia="en-US"/>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14:paraId="44399AB4" w14:textId="77777777" w:rsidR="00C7487E" w:rsidRPr="00A022F3" w:rsidRDefault="00C7487E">
            <w:pPr>
              <w:spacing w:line="240" w:lineRule="atLeast"/>
              <w:ind w:firstLine="708"/>
              <w:jc w:val="both"/>
              <w:rPr>
                <w:sz w:val="22"/>
                <w:szCs w:val="22"/>
                <w:lang w:eastAsia="en-US"/>
              </w:rPr>
            </w:pPr>
            <w:r w:rsidRPr="00A022F3">
              <w:rPr>
                <w:sz w:val="22"/>
                <w:szCs w:val="22"/>
                <w:lang w:eastAsia="en-US"/>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14:paraId="70F0D377" w14:textId="77777777" w:rsidR="00C7487E" w:rsidRPr="00A022F3" w:rsidRDefault="00C7487E">
            <w:pPr>
              <w:spacing w:line="240" w:lineRule="atLeast"/>
              <w:jc w:val="both"/>
              <w:rPr>
                <w:sz w:val="22"/>
                <w:szCs w:val="22"/>
                <w:lang w:eastAsia="en-US"/>
              </w:rPr>
            </w:pPr>
            <w:r w:rsidRPr="00A022F3">
              <w:rPr>
                <w:sz w:val="22"/>
                <w:szCs w:val="22"/>
                <w:lang w:eastAsia="en-US"/>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14:paraId="61ED6188" w14:textId="77777777" w:rsidR="00C7487E" w:rsidRPr="00A022F3" w:rsidRDefault="00C7487E">
            <w:pPr>
              <w:spacing w:line="240" w:lineRule="atLeast"/>
              <w:ind w:firstLine="708"/>
              <w:jc w:val="both"/>
              <w:rPr>
                <w:sz w:val="22"/>
                <w:szCs w:val="22"/>
                <w:lang w:eastAsia="en-US"/>
              </w:rPr>
            </w:pPr>
            <w:r w:rsidRPr="00A022F3">
              <w:rPr>
                <w:sz w:val="22"/>
                <w:szCs w:val="22"/>
                <w:lang w:eastAsia="en-US"/>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14:paraId="6AC38E6C" w14:textId="77777777" w:rsidR="00C7487E" w:rsidRPr="00A022F3" w:rsidRDefault="00C7487E">
            <w:pPr>
              <w:spacing w:line="240" w:lineRule="atLeast"/>
              <w:ind w:firstLine="708"/>
              <w:jc w:val="both"/>
              <w:rPr>
                <w:b/>
                <w:sz w:val="22"/>
                <w:szCs w:val="22"/>
                <w:lang w:eastAsia="en-US"/>
              </w:rPr>
            </w:pPr>
          </w:p>
          <w:p w14:paraId="6B3BB447" w14:textId="77777777" w:rsidR="00C7487E" w:rsidRPr="00A022F3" w:rsidRDefault="00C7487E">
            <w:pPr>
              <w:pStyle w:val="2f5"/>
              <w:numPr>
                <w:ilvl w:val="0"/>
                <w:numId w:val="26"/>
              </w:numPr>
              <w:spacing w:line="240" w:lineRule="atLeast"/>
              <w:jc w:val="center"/>
              <w:rPr>
                <w:b/>
                <w:sz w:val="22"/>
                <w:szCs w:val="22"/>
                <w:lang w:eastAsia="en-US"/>
              </w:rPr>
            </w:pPr>
            <w:r w:rsidRPr="00A022F3">
              <w:rPr>
                <w:b/>
                <w:sz w:val="22"/>
                <w:szCs w:val="22"/>
                <w:lang w:eastAsia="en-US"/>
              </w:rPr>
              <w:t xml:space="preserve">ОТВЕТСТВЕННОСТЬ СТОРОН </w:t>
            </w:r>
          </w:p>
          <w:p w14:paraId="6C7FE8F9" w14:textId="77777777" w:rsidR="00C7487E" w:rsidRPr="00A022F3" w:rsidRDefault="00C7487E">
            <w:pPr>
              <w:spacing w:line="240" w:lineRule="atLeast"/>
              <w:jc w:val="both"/>
              <w:rPr>
                <w:sz w:val="22"/>
                <w:szCs w:val="22"/>
                <w:lang w:eastAsia="en-US"/>
              </w:rPr>
            </w:pPr>
            <w:r w:rsidRPr="00A022F3">
              <w:rPr>
                <w:sz w:val="22"/>
                <w:szCs w:val="22"/>
                <w:lang w:eastAsia="en-US"/>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14:paraId="021988EE" w14:textId="77777777" w:rsidR="00C7487E" w:rsidRPr="00A022F3" w:rsidRDefault="00C7487E">
            <w:pPr>
              <w:spacing w:line="240" w:lineRule="atLeast"/>
              <w:jc w:val="both"/>
              <w:rPr>
                <w:sz w:val="22"/>
                <w:szCs w:val="22"/>
                <w:lang w:eastAsia="en-US"/>
              </w:rPr>
            </w:pPr>
            <w:r w:rsidRPr="00A022F3">
              <w:rPr>
                <w:sz w:val="22"/>
                <w:szCs w:val="22"/>
                <w:lang w:eastAsia="en-US"/>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14:paraId="28A6B84D"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14:paraId="1EF93167"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Неустойка считается начисленной с момента предъявления Покупателем соответствующего письменного требования Поставщику.</w:t>
            </w:r>
          </w:p>
          <w:p w14:paraId="58E8F536" w14:textId="77777777" w:rsidR="00C7487E" w:rsidRPr="00A022F3" w:rsidRDefault="00C7487E">
            <w:pPr>
              <w:spacing w:line="240" w:lineRule="atLeast"/>
              <w:jc w:val="both"/>
              <w:rPr>
                <w:sz w:val="22"/>
                <w:szCs w:val="22"/>
                <w:lang w:eastAsia="en-US"/>
              </w:rPr>
            </w:pPr>
            <w:r w:rsidRPr="00A022F3">
              <w:rPr>
                <w:b/>
                <w:sz w:val="22"/>
                <w:szCs w:val="22"/>
                <w:lang w:eastAsia="en-US"/>
              </w:rPr>
              <w:tab/>
            </w:r>
            <w:r w:rsidRPr="00A022F3">
              <w:rPr>
                <w:sz w:val="22"/>
                <w:szCs w:val="22"/>
                <w:lang w:eastAsia="en-US"/>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14:paraId="7C140CAE"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A022F3">
              <w:rPr>
                <w:sz w:val="22"/>
                <w:szCs w:val="22"/>
                <w:lang w:eastAsia="en-US"/>
              </w:rPr>
              <w:tab/>
            </w:r>
          </w:p>
          <w:p w14:paraId="283756EA"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w:t>
            </w:r>
            <w:r w:rsidRPr="00A022F3">
              <w:rPr>
                <w:sz w:val="22"/>
                <w:szCs w:val="22"/>
                <w:lang w:eastAsia="en-US"/>
              </w:rPr>
              <w:lastRenderedPageBreak/>
              <w:t xml:space="preserve">некачественного товара Покупателем Поставщику все расходы (транспортные и иные), связанные с возвратом товара, несет Поставщик. </w:t>
            </w:r>
          </w:p>
          <w:p w14:paraId="6E0E1177" w14:textId="77777777" w:rsidR="00C7487E" w:rsidRPr="00A022F3" w:rsidRDefault="00C7487E">
            <w:pPr>
              <w:spacing w:line="240" w:lineRule="atLeast"/>
              <w:ind w:firstLine="708"/>
              <w:jc w:val="both"/>
              <w:rPr>
                <w:sz w:val="22"/>
                <w:szCs w:val="22"/>
                <w:lang w:eastAsia="en-US"/>
              </w:rPr>
            </w:pPr>
            <w:r w:rsidRPr="00A022F3">
              <w:rPr>
                <w:sz w:val="22"/>
                <w:szCs w:val="22"/>
                <w:lang w:eastAsia="en-US"/>
              </w:rPr>
              <w:t>При поставке некачественного товара Покупатель вправе по своему выбору:</w:t>
            </w:r>
          </w:p>
          <w:p w14:paraId="2CC106DB" w14:textId="77777777" w:rsidR="00C7487E" w:rsidRPr="00A022F3" w:rsidRDefault="00C7487E">
            <w:pPr>
              <w:spacing w:line="240" w:lineRule="atLeast"/>
              <w:ind w:left="360" w:firstLine="349"/>
              <w:jc w:val="both"/>
              <w:rPr>
                <w:sz w:val="22"/>
                <w:szCs w:val="22"/>
                <w:lang w:eastAsia="en-US"/>
              </w:rPr>
            </w:pPr>
            <w:r w:rsidRPr="00A022F3">
              <w:rPr>
                <w:sz w:val="22"/>
                <w:szCs w:val="22"/>
                <w:lang w:eastAsia="en-US"/>
              </w:rPr>
              <w:t>- отказаться от исполнения договора (полностью или частично) и потребовать возврата уплаченной за товар денежной суммы;</w:t>
            </w:r>
          </w:p>
          <w:p w14:paraId="0430C685" w14:textId="77777777" w:rsidR="00C7487E" w:rsidRPr="00A022F3" w:rsidRDefault="00C7487E">
            <w:pPr>
              <w:pStyle w:val="affff1"/>
              <w:spacing w:line="240" w:lineRule="atLeast"/>
              <w:ind w:firstLine="709"/>
              <w:rPr>
                <w:sz w:val="22"/>
                <w:szCs w:val="22"/>
                <w:lang w:eastAsia="en-US"/>
              </w:rPr>
            </w:pPr>
            <w:r w:rsidRPr="00A022F3">
              <w:rPr>
                <w:sz w:val="22"/>
                <w:szCs w:val="22"/>
                <w:lang w:eastAsia="en-US"/>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sidRPr="00A022F3">
              <w:rPr>
                <w:sz w:val="22"/>
                <w:szCs w:val="22"/>
                <w:lang w:eastAsia="en-US"/>
              </w:rPr>
              <w:t>незамене</w:t>
            </w:r>
            <w:proofErr w:type="spellEnd"/>
            <w:r w:rsidRPr="00A022F3">
              <w:rPr>
                <w:sz w:val="22"/>
                <w:szCs w:val="22"/>
                <w:lang w:eastAsia="en-US"/>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14:paraId="5E3C9051"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14:paraId="54794F83" w14:textId="77777777" w:rsidR="00C7487E" w:rsidRPr="00A022F3" w:rsidRDefault="00C7487E">
            <w:pPr>
              <w:pStyle w:val="afd"/>
              <w:spacing w:after="0" w:line="240" w:lineRule="atLeast"/>
              <w:ind w:firstLine="709"/>
              <w:jc w:val="both"/>
              <w:rPr>
                <w:sz w:val="22"/>
                <w:szCs w:val="22"/>
                <w:lang w:eastAsia="en-US"/>
              </w:rPr>
            </w:pPr>
            <w:r w:rsidRPr="00A022F3">
              <w:rPr>
                <w:sz w:val="22"/>
                <w:szCs w:val="22"/>
                <w:lang w:eastAsia="en-US"/>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14:paraId="4CEC377F"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7.6. Условия о процентах по денежному обязательству данного договора в порядке ст. 317.1 ГК РФ не применяются.</w:t>
            </w:r>
          </w:p>
          <w:p w14:paraId="1D19D3FD"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7.7. Стороны несут иную ответственность, установленную действующим законодательством Российской Федерации.</w:t>
            </w:r>
          </w:p>
          <w:p w14:paraId="02E64404" w14:textId="77777777" w:rsidR="00C7487E" w:rsidRPr="00A022F3" w:rsidRDefault="00C7487E">
            <w:pPr>
              <w:spacing w:line="240" w:lineRule="atLeast"/>
              <w:ind w:firstLine="567"/>
              <w:jc w:val="both"/>
              <w:rPr>
                <w:sz w:val="22"/>
                <w:szCs w:val="22"/>
                <w:lang w:eastAsia="en-US"/>
              </w:rPr>
            </w:pPr>
            <w:r w:rsidRPr="00A022F3">
              <w:rPr>
                <w:sz w:val="22"/>
                <w:szCs w:val="22"/>
                <w:lang w:eastAsia="en-US"/>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14:paraId="56CBFC48" w14:textId="77777777" w:rsidR="00C7487E" w:rsidRPr="00A022F3" w:rsidRDefault="00C7487E">
            <w:pPr>
              <w:spacing w:line="240" w:lineRule="atLeast"/>
              <w:jc w:val="both"/>
              <w:rPr>
                <w:sz w:val="22"/>
                <w:szCs w:val="22"/>
                <w:lang w:eastAsia="en-US"/>
              </w:rPr>
            </w:pPr>
            <w:r w:rsidRPr="00A022F3">
              <w:rPr>
                <w:sz w:val="22"/>
                <w:szCs w:val="22"/>
                <w:lang w:eastAsia="en-US"/>
              </w:rPr>
              <w:t xml:space="preserve">             7.9.  Поставщик обязан возместить Покупателю убытки в полном размере, которые возникли из-за налоговых нарушений Поставщика, а именно суммы, которые Покупатель заплатил в бюджет на основании решений (требований) налоговых органов о доначислении НДС (в том числе решений об отказе в вычете НДС).</w:t>
            </w:r>
          </w:p>
          <w:p w14:paraId="6A9A4427" w14:textId="77777777" w:rsidR="00C7487E" w:rsidRPr="00A022F3" w:rsidRDefault="00C7487E">
            <w:pPr>
              <w:spacing w:line="240" w:lineRule="atLeast"/>
              <w:jc w:val="both"/>
              <w:rPr>
                <w:b/>
                <w:sz w:val="22"/>
                <w:szCs w:val="22"/>
                <w:lang w:eastAsia="en-US"/>
              </w:rPr>
            </w:pPr>
          </w:p>
          <w:p w14:paraId="3B356F86" w14:textId="77777777" w:rsidR="00C7487E" w:rsidRPr="00A022F3" w:rsidRDefault="00C7487E">
            <w:pPr>
              <w:spacing w:line="240" w:lineRule="atLeast"/>
              <w:ind w:firstLine="567"/>
              <w:jc w:val="both"/>
              <w:rPr>
                <w:sz w:val="22"/>
                <w:szCs w:val="22"/>
                <w:lang w:eastAsia="en-US"/>
              </w:rPr>
            </w:pPr>
          </w:p>
          <w:p w14:paraId="0C043BFA" w14:textId="77777777" w:rsidR="00C7487E" w:rsidRPr="00A022F3" w:rsidRDefault="00C7487E">
            <w:pPr>
              <w:spacing w:line="240" w:lineRule="atLeast"/>
              <w:jc w:val="center"/>
              <w:rPr>
                <w:b/>
                <w:sz w:val="22"/>
                <w:szCs w:val="22"/>
                <w:lang w:eastAsia="en-US"/>
              </w:rPr>
            </w:pPr>
          </w:p>
          <w:p w14:paraId="197DA690" w14:textId="77777777" w:rsidR="00C7487E" w:rsidRPr="00A022F3" w:rsidRDefault="00C7487E">
            <w:pPr>
              <w:pStyle w:val="2f5"/>
              <w:numPr>
                <w:ilvl w:val="0"/>
                <w:numId w:val="26"/>
              </w:numPr>
              <w:spacing w:line="240" w:lineRule="atLeast"/>
              <w:jc w:val="center"/>
              <w:rPr>
                <w:b/>
                <w:sz w:val="22"/>
                <w:szCs w:val="22"/>
                <w:lang w:eastAsia="en-US"/>
              </w:rPr>
            </w:pPr>
            <w:r w:rsidRPr="00A022F3">
              <w:rPr>
                <w:b/>
                <w:sz w:val="22"/>
                <w:szCs w:val="22"/>
                <w:lang w:eastAsia="en-US"/>
              </w:rPr>
              <w:t>ПОРЯДОК РАЗРЕШЕНИЯ СПОРОВ</w:t>
            </w:r>
          </w:p>
          <w:p w14:paraId="046B9365"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14:paraId="2E023C32"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A022F3">
              <w:rPr>
                <w:sz w:val="22"/>
                <w:szCs w:val="22"/>
                <w:lang w:eastAsia="en-US"/>
              </w:rPr>
              <w:tab/>
            </w:r>
          </w:p>
          <w:p w14:paraId="26CC0DFA" w14:textId="77777777" w:rsidR="00C7487E" w:rsidRPr="00A022F3" w:rsidRDefault="00C7487E">
            <w:pPr>
              <w:pStyle w:val="2a"/>
              <w:spacing w:line="240" w:lineRule="atLeast"/>
              <w:ind w:firstLine="709"/>
              <w:rPr>
                <w:sz w:val="22"/>
                <w:szCs w:val="22"/>
                <w:lang w:eastAsia="en-US"/>
              </w:rPr>
            </w:pPr>
            <w:r w:rsidRPr="00A022F3">
              <w:rPr>
                <w:sz w:val="22"/>
                <w:szCs w:val="22"/>
                <w:lang w:eastAsia="en-US"/>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14:paraId="7D40F20E" w14:textId="77777777" w:rsidR="00C7487E" w:rsidRPr="00A022F3" w:rsidRDefault="00C7487E">
            <w:pPr>
              <w:pStyle w:val="2a"/>
              <w:spacing w:line="240" w:lineRule="atLeast"/>
              <w:ind w:firstLine="709"/>
              <w:rPr>
                <w:sz w:val="22"/>
                <w:szCs w:val="22"/>
                <w:lang w:eastAsia="en-US"/>
              </w:rPr>
            </w:pPr>
          </w:p>
          <w:p w14:paraId="3F92F2CE" w14:textId="77777777" w:rsidR="00C7487E" w:rsidRPr="00A022F3" w:rsidRDefault="00C7487E">
            <w:pPr>
              <w:spacing w:line="240" w:lineRule="atLeast"/>
              <w:jc w:val="center"/>
              <w:rPr>
                <w:b/>
                <w:sz w:val="22"/>
                <w:szCs w:val="22"/>
                <w:lang w:eastAsia="en-US"/>
              </w:rPr>
            </w:pPr>
            <w:r w:rsidRPr="00A022F3">
              <w:rPr>
                <w:b/>
                <w:sz w:val="22"/>
                <w:szCs w:val="22"/>
                <w:lang w:eastAsia="en-US"/>
              </w:rPr>
              <w:t>9. ОБСТОЯТЕЛЬСТВА НЕПРЕОДОЛИМОЙ СИЛЫ</w:t>
            </w:r>
          </w:p>
          <w:p w14:paraId="03799C16"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 xml:space="preserve">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w:t>
            </w:r>
            <w:r w:rsidRPr="00A022F3">
              <w:rPr>
                <w:sz w:val="22"/>
                <w:szCs w:val="22"/>
                <w:lang w:eastAsia="en-US"/>
              </w:rPr>
              <w:lastRenderedPageBreak/>
              <w:t>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14:paraId="6B65A3E6"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14:paraId="354D9954"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14:paraId="7CFFFF35"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14:paraId="03EE9057"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14:paraId="72240549"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В таком случае ни одна из Сторон не имеет права на возмещение убытков другой Стороной.</w:t>
            </w:r>
          </w:p>
          <w:p w14:paraId="6AEBBDC0"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14:paraId="70DB4EE1" w14:textId="77777777" w:rsidR="00C7487E" w:rsidRPr="00A022F3" w:rsidRDefault="00C7487E">
            <w:pPr>
              <w:spacing w:line="240" w:lineRule="atLeast"/>
              <w:jc w:val="center"/>
              <w:rPr>
                <w:b/>
                <w:sz w:val="22"/>
                <w:szCs w:val="22"/>
                <w:lang w:eastAsia="en-US"/>
              </w:rPr>
            </w:pPr>
          </w:p>
          <w:p w14:paraId="286E0FBE" w14:textId="77777777" w:rsidR="00C7487E" w:rsidRPr="00A022F3" w:rsidRDefault="00C7487E">
            <w:pPr>
              <w:spacing w:line="240" w:lineRule="atLeast"/>
              <w:jc w:val="center"/>
              <w:rPr>
                <w:b/>
                <w:sz w:val="22"/>
                <w:szCs w:val="22"/>
                <w:lang w:eastAsia="en-US"/>
              </w:rPr>
            </w:pPr>
            <w:r w:rsidRPr="00A022F3">
              <w:rPr>
                <w:b/>
                <w:sz w:val="22"/>
                <w:szCs w:val="22"/>
                <w:lang w:eastAsia="en-US"/>
              </w:rPr>
              <w:t xml:space="preserve">10. СРОК ДЕЙСТВИЯ ДОГОВОРА. ПОРЯДОК ИЗМЕНЕНИЯ И </w:t>
            </w:r>
          </w:p>
          <w:p w14:paraId="215EA532" w14:textId="77777777" w:rsidR="00C7487E" w:rsidRPr="00A022F3" w:rsidRDefault="00C7487E">
            <w:pPr>
              <w:spacing w:line="240" w:lineRule="atLeast"/>
              <w:jc w:val="center"/>
              <w:rPr>
                <w:b/>
                <w:sz w:val="22"/>
                <w:szCs w:val="22"/>
                <w:lang w:eastAsia="en-US"/>
              </w:rPr>
            </w:pPr>
            <w:r w:rsidRPr="00A022F3">
              <w:rPr>
                <w:b/>
                <w:sz w:val="22"/>
                <w:szCs w:val="22"/>
                <w:lang w:eastAsia="en-US"/>
              </w:rPr>
              <w:t>РАСТОРЖЕНИЯ ДОГОВОРА</w:t>
            </w:r>
          </w:p>
          <w:p w14:paraId="46F43958" w14:textId="7F4B46A7" w:rsidR="00C7487E" w:rsidRPr="00A022F3" w:rsidRDefault="00C7487E">
            <w:pPr>
              <w:spacing w:line="240" w:lineRule="atLeast"/>
              <w:ind w:firstLine="720"/>
              <w:jc w:val="both"/>
              <w:rPr>
                <w:sz w:val="22"/>
                <w:szCs w:val="22"/>
                <w:lang w:eastAsia="en-US"/>
              </w:rPr>
            </w:pPr>
            <w:r w:rsidRPr="00A022F3">
              <w:rPr>
                <w:sz w:val="22"/>
                <w:szCs w:val="22"/>
                <w:lang w:eastAsia="en-US"/>
              </w:rPr>
              <w:t>10.1. Настоящий договор вступает в силу с даты заключения договора и действует по _____________</w:t>
            </w:r>
            <w:r w:rsidR="00682735" w:rsidRPr="00A022F3">
              <w:rPr>
                <w:sz w:val="22"/>
                <w:szCs w:val="22"/>
                <w:lang w:eastAsia="en-US"/>
              </w:rPr>
              <w:t>2024</w:t>
            </w:r>
            <w:r w:rsidRPr="00A022F3">
              <w:rPr>
                <w:sz w:val="22"/>
                <w:szCs w:val="22"/>
                <w:lang w:eastAsia="en-US"/>
              </w:rPr>
              <w:t xml:space="preserve">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14:paraId="2248B811"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14:paraId="5ACA2882"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 xml:space="preserve">10.2. Продление срока действия настоящего Договора может быть также оформлено дополнительным соглашением Сторон к нему. </w:t>
            </w:r>
          </w:p>
          <w:p w14:paraId="1880F63F"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14:paraId="26737B65"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14:paraId="3751A77C" w14:textId="77777777" w:rsidR="00C7487E" w:rsidRPr="00A022F3" w:rsidRDefault="00C7487E">
            <w:pPr>
              <w:spacing w:line="240" w:lineRule="atLeast"/>
              <w:ind w:firstLine="720"/>
              <w:jc w:val="both"/>
              <w:rPr>
                <w:sz w:val="22"/>
                <w:szCs w:val="22"/>
                <w:lang w:eastAsia="en-US"/>
              </w:rPr>
            </w:pPr>
          </w:p>
          <w:p w14:paraId="52931910" w14:textId="77777777" w:rsidR="00C7487E" w:rsidRPr="00A022F3" w:rsidRDefault="00C7487E">
            <w:pPr>
              <w:shd w:val="clear" w:color="auto" w:fill="FFFFFF"/>
              <w:spacing w:line="256" w:lineRule="auto"/>
              <w:ind w:firstLine="709"/>
              <w:jc w:val="center"/>
              <w:rPr>
                <w:b/>
                <w:sz w:val="22"/>
                <w:szCs w:val="22"/>
                <w:lang w:eastAsia="en-US"/>
              </w:rPr>
            </w:pPr>
            <w:r w:rsidRPr="00A022F3">
              <w:rPr>
                <w:b/>
                <w:sz w:val="22"/>
                <w:szCs w:val="22"/>
                <w:lang w:eastAsia="en-US"/>
              </w:rPr>
              <w:t>11. ЗАВЕРЕНИЯ ПОСТАВЩИКА</w:t>
            </w:r>
          </w:p>
          <w:p w14:paraId="70354C8F"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11.1.      Поставщик дает Покупателю следующие заверения по состоянию на дату заключения настоящего Договора:</w:t>
            </w:r>
          </w:p>
          <w:p w14:paraId="47C6EA4F"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3517A2F4"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исполнительный орган Поставщика находится и осуществляет функции управления по месту нахождения (регистрации) юридического лица или индивидуального предпринимателя;</w:t>
            </w:r>
          </w:p>
          <w:p w14:paraId="66D344B4"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для заключения и исполнения настоящего Договора Поставщик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51FF93F7"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54DC5E1E"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 имеет законное право осуществлять вид экономической деятельности, предусмотренный Договором (имеет надлежащий ОКВЭД);</w:t>
            </w:r>
          </w:p>
          <w:p w14:paraId="25139A9D"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Поставщику или ограничивающих его право заключать и исполнять настоящий Договор;</w:t>
            </w:r>
          </w:p>
          <w:p w14:paraId="7C1F3A38"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lastRenderedPageBreak/>
              <w:t>- лицо, подписывающее (заключающее) настоящий Договор от имени и по поручению Поставщика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5097798"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11.1.1. Руководствуясь гражданским и налоговым законодательством, Поставщик заверяет Покупателя и гарантирует, что:</w:t>
            </w:r>
          </w:p>
          <w:p w14:paraId="673DE8CB"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4D18A723"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все операции Поставщика, связанные с исполнением обязательств по настоящему Договору, полностью отражены в первичной документации Поставщика, в бухгалтерской, налоговой, статистической и любой иной отчетности, обязанность по ведению которой возлагается на Поставщика;</w:t>
            </w:r>
          </w:p>
          <w:p w14:paraId="45D0B910"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 гарантирует и обязуется отражать в налоговой отчетности налог на добавленную стоимость (НДС), уплаченный Покупателем Поставщику в составе цены работ/услуг;</w:t>
            </w:r>
          </w:p>
          <w:p w14:paraId="7358825C"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 предоставит Покупателю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258E04AD"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основной целью настоящего Договора не являются неуплата (неполная уплата) и (или) зачет (возврат) суммы налога;</w:t>
            </w:r>
          </w:p>
          <w:p w14:paraId="5456210F"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 Поставщик использует имущество, необходимое для исполнения обязательств по настоящему Договору, на законных основаниях.</w:t>
            </w:r>
          </w:p>
          <w:p w14:paraId="073F2FD8"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11.1.2. Поставщик несет ответственность перед Покупателем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E1B1A75"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Поставщик обязуется возместить Покупателю все убытки, включая упущенную выгоду, суммы штрафов, пеней, других расходов Покупателя, возникших в связи с невыполнением или ненадлежащим выполнением Поставщиком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10D2BBB2"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11.2.1. За выдачу недостоверных заверений Поставщик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Покупателя, возникших в связи с неисполнением или ненадлежащим выполнением Поставщиком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7F77502F"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11.2.2. Поставщик обязуется возместить Покупателю в том числе убытки, понесенные последним вследствие нарушения Поставщиком указанных в Договоре гарантий и заверений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работ/услуг либо решений об уплате этого НДС Покупателем в бюджет, решений (требований) об уплате пеней и штрафов на указанный размер доначисленного НДС.</w:t>
            </w:r>
          </w:p>
          <w:p w14:paraId="1F4C27F1"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Поставщик, нарушивший изложенные в Договоре гарантии и заверения, возмещает Покупателю, помимо обозначенных выше сумм, все убытки, вызванные таким нарушением.</w:t>
            </w:r>
          </w:p>
          <w:p w14:paraId="47A50E9C" w14:textId="77777777" w:rsidR="00C7487E" w:rsidRPr="00A022F3" w:rsidRDefault="00C7487E">
            <w:pPr>
              <w:shd w:val="clear" w:color="auto" w:fill="FFFFFF"/>
              <w:spacing w:line="256" w:lineRule="auto"/>
              <w:ind w:firstLine="709"/>
              <w:jc w:val="both"/>
              <w:rPr>
                <w:sz w:val="22"/>
                <w:szCs w:val="22"/>
                <w:lang w:eastAsia="en-US"/>
              </w:rPr>
            </w:pPr>
            <w:r w:rsidRPr="00A022F3">
              <w:rPr>
                <w:sz w:val="22"/>
                <w:szCs w:val="22"/>
                <w:lang w:eastAsia="en-US"/>
              </w:rPr>
              <w:t>11.2.3. Поставщик обязуется компенсировать Покупателю все понесенные по его вине убытки (в том числе доначисленный НДС, штраф, пеню и т.д.) в 5-дневный срок с момента получения от Покупателя соответствующего обоснованного требования.</w:t>
            </w:r>
          </w:p>
          <w:p w14:paraId="222E4A25" w14:textId="77777777" w:rsidR="00C7487E" w:rsidRPr="00A022F3" w:rsidRDefault="00C7487E">
            <w:pPr>
              <w:spacing w:line="240" w:lineRule="atLeast"/>
              <w:ind w:firstLine="720"/>
              <w:jc w:val="both"/>
              <w:rPr>
                <w:sz w:val="22"/>
                <w:szCs w:val="22"/>
                <w:lang w:eastAsia="en-US"/>
              </w:rPr>
            </w:pPr>
          </w:p>
          <w:p w14:paraId="64DF2E41" w14:textId="77777777" w:rsidR="00C7487E" w:rsidRPr="00A022F3" w:rsidRDefault="00C7487E">
            <w:pPr>
              <w:spacing w:line="240" w:lineRule="atLeast"/>
              <w:ind w:firstLine="720"/>
              <w:jc w:val="center"/>
              <w:rPr>
                <w:b/>
                <w:sz w:val="22"/>
                <w:szCs w:val="22"/>
                <w:lang w:eastAsia="en-US"/>
              </w:rPr>
            </w:pPr>
            <w:r w:rsidRPr="00A022F3">
              <w:rPr>
                <w:b/>
                <w:sz w:val="22"/>
                <w:szCs w:val="22"/>
                <w:lang w:eastAsia="en-US"/>
              </w:rPr>
              <w:t>12. КОНФИДЕНЦИАЛЬНОСТЬ</w:t>
            </w:r>
          </w:p>
          <w:p w14:paraId="60FE5205"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12.1.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14:paraId="179D84ED" w14:textId="77777777" w:rsidR="00C7487E" w:rsidRPr="00A022F3" w:rsidRDefault="00C7487E">
            <w:pPr>
              <w:spacing w:line="240" w:lineRule="atLeast"/>
              <w:ind w:firstLine="720"/>
              <w:jc w:val="both"/>
              <w:rPr>
                <w:sz w:val="22"/>
                <w:szCs w:val="22"/>
                <w:lang w:eastAsia="en-US"/>
              </w:rPr>
            </w:pPr>
            <w:r w:rsidRPr="00A022F3">
              <w:rPr>
                <w:sz w:val="22"/>
                <w:szCs w:val="22"/>
                <w:lang w:eastAsia="en-US"/>
              </w:rPr>
              <w:lastRenderedPageBreak/>
              <w:t>12.2.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14:paraId="11013C49" w14:textId="33ACCDF2" w:rsidR="00C7487E" w:rsidRPr="00A022F3" w:rsidRDefault="00C7487E">
            <w:pPr>
              <w:spacing w:line="240" w:lineRule="atLeast"/>
              <w:ind w:firstLine="720"/>
              <w:jc w:val="both"/>
              <w:rPr>
                <w:sz w:val="22"/>
                <w:szCs w:val="22"/>
                <w:lang w:eastAsia="en-US"/>
              </w:rPr>
            </w:pPr>
            <w:r w:rsidRPr="00A022F3">
              <w:rPr>
                <w:sz w:val="22"/>
                <w:szCs w:val="22"/>
                <w:lang w:eastAsia="en-US"/>
              </w:rPr>
              <w:t>12.3. Условия конфиденциальности в отношении настоящего договора сохраняют свою силу в течение 5 лет после прекращения действия договора.</w:t>
            </w:r>
          </w:p>
          <w:p w14:paraId="07658659" w14:textId="5CDFB81B" w:rsidR="002C6523" w:rsidRPr="00A022F3" w:rsidRDefault="002C6523">
            <w:pPr>
              <w:spacing w:line="240" w:lineRule="atLeast"/>
              <w:ind w:firstLine="720"/>
              <w:jc w:val="both"/>
              <w:rPr>
                <w:sz w:val="22"/>
                <w:szCs w:val="22"/>
                <w:lang w:eastAsia="en-US"/>
              </w:rPr>
            </w:pPr>
          </w:p>
          <w:p w14:paraId="08948FEB" w14:textId="77777777" w:rsidR="002C6523" w:rsidRPr="00A022F3" w:rsidRDefault="002C6523" w:rsidP="002C6523">
            <w:pPr>
              <w:spacing w:line="240" w:lineRule="atLeast"/>
              <w:ind w:firstLine="720"/>
              <w:jc w:val="center"/>
              <w:rPr>
                <w:b/>
                <w:bCs/>
                <w:sz w:val="22"/>
                <w:szCs w:val="22"/>
              </w:rPr>
            </w:pPr>
            <w:r w:rsidRPr="00A022F3">
              <w:rPr>
                <w:b/>
                <w:bCs/>
                <w:sz w:val="22"/>
                <w:szCs w:val="22"/>
              </w:rPr>
              <w:t>13. АНТИКОРРУПЦИОННАЯ ОГОВОРКА</w:t>
            </w:r>
          </w:p>
          <w:p w14:paraId="4661D647" w14:textId="77777777" w:rsidR="002C6523" w:rsidRPr="00A022F3" w:rsidRDefault="002C6523" w:rsidP="002C6523">
            <w:pPr>
              <w:spacing w:line="240" w:lineRule="atLeast"/>
              <w:ind w:firstLine="720"/>
              <w:jc w:val="both"/>
              <w:rPr>
                <w:sz w:val="22"/>
                <w:szCs w:val="22"/>
                <w:lang w:eastAsia="en-US"/>
              </w:rPr>
            </w:pPr>
            <w:r w:rsidRPr="00A022F3">
              <w:rPr>
                <w:sz w:val="22"/>
                <w:szCs w:val="22"/>
              </w:rPr>
              <w:br/>
              <w:t xml:space="preserve">          13.1. При исполнении настоящего Договора Стороны, а также их работники, не выплачивают, не предлагают выплатить и иным образом не способствуют выплате денежных средств или ценностей прямо или косвенно любым лицам с целью оказания влияния на их действия и/или решения и получения каких-либо неправомерных преимуществ или выгод (далее – Коррупционные правонарушения). К Коррупционным правонарушениям Стороны относят в частности, но не ограничиваясь, действия, квалифицируемые действующим законодательством Российской Федерации и международными нормами как дача, получение, вымогательство или склонение к даче взятки, злоупотребление влиянием, коммерческий подкуп, легализация (отмывание) доходов, а также иные действия, нарушающие требования применимого законодательства и международных норм о противодействии коррупции.</w:t>
            </w:r>
            <w:r w:rsidRPr="00A022F3">
              <w:rPr>
                <w:sz w:val="22"/>
                <w:szCs w:val="22"/>
              </w:rPr>
              <w:br/>
              <w:t xml:space="preserve">        13.2. Каждая из Сторон настоящего Договора отказывается от любого стимулирования сотрудников и контрагентов другой Стороны, а также любых государственных служащих и других лиц, которые имеют прямое и/или косвенное отношение к исполнению настоящего Договора.</w:t>
            </w:r>
            <w:r w:rsidRPr="00A022F3">
              <w:rPr>
                <w:sz w:val="22"/>
                <w:szCs w:val="22"/>
              </w:rPr>
              <w:br/>
              <w:t xml:space="preserve">        13.3. Стороны также стремятся не допускать возникновения обстоятельств, при которых личная заинтересованность работника Стороны, её аффилированного лица и/или контрагента может негативно повлиять на исполнение настоящего Договора и причинить ущерб интересам любой из Сторон (далее – Конфликт интересов).</w:t>
            </w:r>
            <w:r w:rsidRPr="00A022F3">
              <w:rPr>
                <w:sz w:val="22"/>
                <w:szCs w:val="22"/>
              </w:rPr>
              <w:br/>
              <w:t xml:space="preserve">        13.4. Стороны строят свою деятельность и взаимоотношения с третьими лицами на основе принципов, описанных в настоящем разделе Договора, и требуют их соблюдения от своих работников, аффилированных лиц, поставщиков, клиентов и прочих контрагентов.</w:t>
            </w:r>
            <w:r w:rsidRPr="00A022F3">
              <w:rPr>
                <w:sz w:val="22"/>
                <w:szCs w:val="22"/>
              </w:rPr>
              <w:br/>
              <w:t xml:space="preserve">        13.5. Каждая Сторона стремится своевременно информировать другую Сторону обо всех ставших известными Стороне фактах совершения Коррупционных правонарушений или возникновения Конфликта интересов, прямо или косвенно относящихся к настоящему Договору или его исполнению, а также обо всех обстоятельствах, свидетельствующих об угрозе совершения таких Коррупционных правонарушений или возникновения Конфликта интересов в будущем.</w:t>
            </w:r>
          </w:p>
          <w:p w14:paraId="0DA6D15B" w14:textId="77777777" w:rsidR="002C6523" w:rsidRPr="00A022F3" w:rsidRDefault="002C6523">
            <w:pPr>
              <w:spacing w:line="240" w:lineRule="atLeast"/>
              <w:ind w:firstLine="720"/>
              <w:jc w:val="both"/>
              <w:rPr>
                <w:sz w:val="22"/>
                <w:szCs w:val="22"/>
                <w:lang w:eastAsia="en-US"/>
              </w:rPr>
            </w:pPr>
          </w:p>
          <w:p w14:paraId="77727B3B" w14:textId="77777777" w:rsidR="00C7487E" w:rsidRPr="00A022F3" w:rsidRDefault="00C7487E">
            <w:pPr>
              <w:spacing w:line="240" w:lineRule="atLeast"/>
              <w:ind w:firstLine="720"/>
              <w:jc w:val="both"/>
              <w:rPr>
                <w:sz w:val="22"/>
                <w:szCs w:val="22"/>
                <w:lang w:eastAsia="en-US"/>
              </w:rPr>
            </w:pPr>
          </w:p>
          <w:p w14:paraId="7DEE87E8" w14:textId="58A7C397" w:rsidR="00C7487E" w:rsidRPr="00A022F3" w:rsidRDefault="00C7487E">
            <w:pPr>
              <w:spacing w:line="240" w:lineRule="atLeast"/>
              <w:ind w:firstLine="720"/>
              <w:jc w:val="center"/>
              <w:rPr>
                <w:b/>
                <w:sz w:val="22"/>
                <w:szCs w:val="22"/>
                <w:lang w:eastAsia="en-US"/>
              </w:rPr>
            </w:pPr>
            <w:r w:rsidRPr="00A022F3">
              <w:rPr>
                <w:b/>
                <w:sz w:val="22"/>
                <w:szCs w:val="22"/>
                <w:lang w:eastAsia="en-US"/>
              </w:rPr>
              <w:t>1</w:t>
            </w:r>
            <w:r w:rsidR="002C6523" w:rsidRPr="00A022F3">
              <w:rPr>
                <w:b/>
                <w:sz w:val="22"/>
                <w:szCs w:val="22"/>
                <w:lang w:eastAsia="en-US"/>
              </w:rPr>
              <w:t>4</w:t>
            </w:r>
            <w:r w:rsidRPr="00A022F3">
              <w:rPr>
                <w:b/>
                <w:sz w:val="22"/>
                <w:szCs w:val="22"/>
                <w:lang w:eastAsia="en-US"/>
              </w:rPr>
              <w:t>. ЗАКЛЮЧИТЕЛЬНЫЕ ПОЛОЖЕНИЯ</w:t>
            </w:r>
          </w:p>
          <w:p w14:paraId="42E0CAB0" w14:textId="2E2F32D7" w:rsidR="00C7487E" w:rsidRPr="00A022F3" w:rsidRDefault="00C7487E">
            <w:pPr>
              <w:spacing w:line="240" w:lineRule="atLeast"/>
              <w:ind w:firstLine="709"/>
              <w:jc w:val="both"/>
              <w:rPr>
                <w:sz w:val="22"/>
                <w:szCs w:val="22"/>
                <w:lang w:eastAsia="en-US"/>
              </w:rPr>
            </w:pPr>
            <w:r w:rsidRPr="00A022F3">
              <w:rPr>
                <w:sz w:val="22"/>
                <w:szCs w:val="22"/>
                <w:lang w:eastAsia="en-US"/>
              </w:rPr>
              <w:t>1</w:t>
            </w:r>
            <w:r w:rsidR="002C6523" w:rsidRPr="00A022F3">
              <w:rPr>
                <w:sz w:val="22"/>
                <w:szCs w:val="22"/>
                <w:lang w:eastAsia="en-US"/>
              </w:rPr>
              <w:t>4</w:t>
            </w:r>
            <w:r w:rsidRPr="00A022F3">
              <w:rPr>
                <w:sz w:val="22"/>
                <w:szCs w:val="22"/>
                <w:lang w:eastAsia="en-US"/>
              </w:rPr>
              <w:t>.1. Во всем остальном, что не предусмотрено настоящим договором, Стороны руководствуются действующим законодательством Российской Федерации.</w:t>
            </w:r>
          </w:p>
          <w:p w14:paraId="44CCA212" w14:textId="0F90B852" w:rsidR="00C7487E" w:rsidRPr="00A022F3" w:rsidRDefault="00C7487E">
            <w:pPr>
              <w:spacing w:line="240" w:lineRule="atLeast"/>
              <w:ind w:firstLine="720"/>
              <w:jc w:val="both"/>
              <w:rPr>
                <w:sz w:val="22"/>
                <w:szCs w:val="22"/>
                <w:lang w:eastAsia="en-US"/>
              </w:rPr>
            </w:pPr>
            <w:r w:rsidRPr="00A022F3">
              <w:rPr>
                <w:sz w:val="22"/>
                <w:szCs w:val="22"/>
                <w:lang w:eastAsia="en-US"/>
              </w:rPr>
              <w:t>1</w:t>
            </w:r>
            <w:r w:rsidR="002C6523" w:rsidRPr="00A022F3">
              <w:rPr>
                <w:sz w:val="22"/>
                <w:szCs w:val="22"/>
                <w:lang w:eastAsia="en-US"/>
              </w:rPr>
              <w:t>4</w:t>
            </w:r>
            <w:r w:rsidRPr="00A022F3">
              <w:rPr>
                <w:sz w:val="22"/>
                <w:szCs w:val="22"/>
                <w:lang w:eastAsia="en-US"/>
              </w:rPr>
              <w:t>.2. Внесение изменений в договор осуществляется путем подписания Сторонами дополнительного соглашения к договору.</w:t>
            </w:r>
          </w:p>
          <w:p w14:paraId="79726819"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14:paraId="351085F0"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14:paraId="55EF0F98" w14:textId="00F22639" w:rsidR="00C7487E" w:rsidRPr="00A022F3" w:rsidRDefault="00C7487E">
            <w:pPr>
              <w:spacing w:line="240" w:lineRule="atLeast"/>
              <w:ind w:firstLine="720"/>
              <w:jc w:val="both"/>
              <w:rPr>
                <w:sz w:val="22"/>
                <w:szCs w:val="22"/>
                <w:lang w:eastAsia="en-US"/>
              </w:rPr>
            </w:pPr>
            <w:r w:rsidRPr="00A022F3">
              <w:rPr>
                <w:sz w:val="22"/>
                <w:szCs w:val="22"/>
                <w:lang w:eastAsia="en-US"/>
              </w:rPr>
              <w:t>1</w:t>
            </w:r>
            <w:r w:rsidR="002C6523" w:rsidRPr="00A022F3">
              <w:rPr>
                <w:sz w:val="22"/>
                <w:szCs w:val="22"/>
                <w:lang w:eastAsia="en-US"/>
              </w:rPr>
              <w:t>4</w:t>
            </w:r>
            <w:r w:rsidRPr="00A022F3">
              <w:rPr>
                <w:sz w:val="22"/>
                <w:szCs w:val="22"/>
                <w:lang w:eastAsia="en-US"/>
              </w:rPr>
              <w:t xml:space="preserve">.3.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14:paraId="4F361807" w14:textId="7932A177" w:rsidR="00C7487E" w:rsidRPr="00A022F3" w:rsidRDefault="00C7487E">
            <w:pPr>
              <w:spacing w:line="240" w:lineRule="atLeast"/>
              <w:ind w:firstLine="720"/>
              <w:jc w:val="both"/>
              <w:rPr>
                <w:sz w:val="22"/>
                <w:szCs w:val="22"/>
                <w:lang w:eastAsia="en-US"/>
              </w:rPr>
            </w:pPr>
            <w:r w:rsidRPr="00A022F3">
              <w:rPr>
                <w:sz w:val="22"/>
                <w:szCs w:val="22"/>
                <w:lang w:eastAsia="en-US"/>
              </w:rPr>
              <w:t>1</w:t>
            </w:r>
            <w:r w:rsidR="002C6523" w:rsidRPr="00A022F3">
              <w:rPr>
                <w:sz w:val="22"/>
                <w:szCs w:val="22"/>
                <w:lang w:eastAsia="en-US"/>
              </w:rPr>
              <w:t>4</w:t>
            </w:r>
            <w:r w:rsidRPr="00A022F3">
              <w:rPr>
                <w:sz w:val="22"/>
                <w:szCs w:val="22"/>
                <w:lang w:eastAsia="en-US"/>
              </w:rPr>
              <w:t>.4.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14:paraId="6944AE44" w14:textId="31446161" w:rsidR="00C7487E" w:rsidRPr="00A022F3" w:rsidRDefault="00C7487E">
            <w:pPr>
              <w:spacing w:line="240" w:lineRule="atLeast"/>
              <w:ind w:firstLine="720"/>
              <w:jc w:val="both"/>
              <w:rPr>
                <w:sz w:val="22"/>
                <w:szCs w:val="22"/>
                <w:lang w:eastAsia="en-US"/>
              </w:rPr>
            </w:pPr>
            <w:r w:rsidRPr="00A022F3">
              <w:rPr>
                <w:sz w:val="22"/>
                <w:szCs w:val="22"/>
                <w:lang w:eastAsia="en-US"/>
              </w:rPr>
              <w:lastRenderedPageBreak/>
              <w:t>1</w:t>
            </w:r>
            <w:r w:rsidR="002C6523" w:rsidRPr="00A022F3">
              <w:rPr>
                <w:sz w:val="22"/>
                <w:szCs w:val="22"/>
                <w:lang w:eastAsia="en-US"/>
              </w:rPr>
              <w:t>4</w:t>
            </w:r>
            <w:r w:rsidRPr="00A022F3">
              <w:rPr>
                <w:sz w:val="22"/>
                <w:szCs w:val="22"/>
                <w:lang w:eastAsia="en-US"/>
              </w:rPr>
              <w:t>.5.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14:paraId="0ADE4BDC" w14:textId="77777777" w:rsidR="00C7487E" w:rsidRPr="00A022F3" w:rsidRDefault="00C7487E">
            <w:pPr>
              <w:spacing w:line="240" w:lineRule="atLeast"/>
              <w:ind w:firstLine="720"/>
              <w:jc w:val="both"/>
              <w:rPr>
                <w:sz w:val="22"/>
                <w:szCs w:val="22"/>
                <w:lang w:eastAsia="en-US"/>
              </w:rPr>
            </w:pPr>
            <w:r w:rsidRPr="00A022F3">
              <w:rPr>
                <w:sz w:val="22"/>
                <w:szCs w:val="22"/>
                <w:lang w:eastAsia="en-US"/>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14:paraId="0D10F2A5" w14:textId="0E388E7C" w:rsidR="00C7487E" w:rsidRPr="00A022F3" w:rsidRDefault="00C7487E">
            <w:pPr>
              <w:spacing w:line="240" w:lineRule="atLeast"/>
              <w:ind w:firstLine="720"/>
              <w:jc w:val="both"/>
              <w:rPr>
                <w:sz w:val="22"/>
                <w:szCs w:val="22"/>
                <w:lang w:eastAsia="en-US"/>
              </w:rPr>
            </w:pPr>
            <w:r w:rsidRPr="00A022F3">
              <w:rPr>
                <w:sz w:val="22"/>
                <w:szCs w:val="22"/>
                <w:lang w:eastAsia="en-US"/>
              </w:rPr>
              <w:t>1</w:t>
            </w:r>
            <w:r w:rsidR="002C6523" w:rsidRPr="00A022F3">
              <w:rPr>
                <w:sz w:val="22"/>
                <w:szCs w:val="22"/>
                <w:lang w:eastAsia="en-US"/>
              </w:rPr>
              <w:t>4</w:t>
            </w:r>
            <w:r w:rsidRPr="00A022F3">
              <w:rPr>
                <w:sz w:val="22"/>
                <w:szCs w:val="22"/>
                <w:lang w:eastAsia="en-US"/>
              </w:rPr>
              <w:t>.6.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14:paraId="5E394E80" w14:textId="77777777" w:rsidR="00C7487E" w:rsidRPr="00A022F3" w:rsidRDefault="00C7487E">
            <w:pPr>
              <w:spacing w:line="240" w:lineRule="atLeast"/>
              <w:ind w:firstLine="709"/>
              <w:jc w:val="both"/>
              <w:rPr>
                <w:sz w:val="22"/>
                <w:szCs w:val="22"/>
                <w:lang w:eastAsia="en-US"/>
              </w:rPr>
            </w:pPr>
            <w:r w:rsidRPr="00A022F3">
              <w:rPr>
                <w:sz w:val="22"/>
                <w:szCs w:val="22"/>
                <w:lang w:eastAsia="en-US"/>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14:paraId="578564EE" w14:textId="771DEFD7" w:rsidR="00C7487E" w:rsidRPr="00A022F3" w:rsidRDefault="00C7487E">
            <w:pPr>
              <w:shd w:val="clear" w:color="auto" w:fill="FFFFFF"/>
              <w:tabs>
                <w:tab w:val="left" w:pos="418"/>
              </w:tabs>
              <w:spacing w:line="240" w:lineRule="atLeast"/>
              <w:jc w:val="both"/>
              <w:rPr>
                <w:sz w:val="22"/>
                <w:szCs w:val="22"/>
                <w:lang w:eastAsia="en-US"/>
              </w:rPr>
            </w:pPr>
            <w:r w:rsidRPr="00A022F3">
              <w:rPr>
                <w:sz w:val="22"/>
                <w:szCs w:val="22"/>
                <w:lang w:eastAsia="en-US"/>
              </w:rPr>
              <w:tab/>
            </w:r>
            <w:r w:rsidRPr="00A022F3">
              <w:rPr>
                <w:sz w:val="22"/>
                <w:szCs w:val="22"/>
                <w:lang w:eastAsia="en-US"/>
              </w:rPr>
              <w:tab/>
              <w:t>1</w:t>
            </w:r>
            <w:r w:rsidR="002C6523" w:rsidRPr="00A022F3">
              <w:rPr>
                <w:sz w:val="22"/>
                <w:szCs w:val="22"/>
                <w:lang w:eastAsia="en-US"/>
              </w:rPr>
              <w:t>4</w:t>
            </w:r>
            <w:r w:rsidRPr="00A022F3">
              <w:rPr>
                <w:sz w:val="22"/>
                <w:szCs w:val="22"/>
                <w:lang w:eastAsia="en-US"/>
              </w:rPr>
              <w:t>.7. Настоящий договор составлен в 2 (двух) экземплярах, имеющих равную юридическую силу, по одному экземпляру для каждой из Сторон.</w:t>
            </w:r>
          </w:p>
          <w:p w14:paraId="337DF5E6" w14:textId="77777777" w:rsidR="00C7487E" w:rsidRPr="00A022F3" w:rsidRDefault="00C7487E">
            <w:pPr>
              <w:shd w:val="clear" w:color="auto" w:fill="FFFFFF"/>
              <w:tabs>
                <w:tab w:val="left" w:pos="418"/>
              </w:tabs>
              <w:spacing w:line="240" w:lineRule="atLeast"/>
              <w:jc w:val="both"/>
              <w:rPr>
                <w:sz w:val="22"/>
                <w:szCs w:val="22"/>
                <w:lang w:eastAsia="en-US"/>
              </w:rPr>
            </w:pPr>
            <w:r w:rsidRPr="00A022F3">
              <w:rPr>
                <w:sz w:val="22"/>
                <w:szCs w:val="22"/>
                <w:lang w:eastAsia="en-US"/>
              </w:rPr>
              <w:t xml:space="preserve">             Приложение № 1: Форма Спецификации;</w:t>
            </w:r>
          </w:p>
          <w:p w14:paraId="024F4091" w14:textId="365E96F3" w:rsidR="00C7487E" w:rsidRPr="00A022F3" w:rsidRDefault="00C7487E">
            <w:pPr>
              <w:shd w:val="clear" w:color="auto" w:fill="FFFFFF"/>
              <w:tabs>
                <w:tab w:val="left" w:pos="418"/>
              </w:tabs>
              <w:spacing w:line="240" w:lineRule="atLeast"/>
              <w:jc w:val="both"/>
              <w:rPr>
                <w:sz w:val="22"/>
                <w:szCs w:val="22"/>
                <w:lang w:eastAsia="en-US"/>
              </w:rPr>
            </w:pPr>
            <w:r w:rsidRPr="00A022F3">
              <w:rPr>
                <w:sz w:val="22"/>
                <w:szCs w:val="22"/>
                <w:lang w:eastAsia="en-US"/>
              </w:rPr>
              <w:t xml:space="preserve">             </w:t>
            </w:r>
          </w:p>
          <w:p w14:paraId="356C9D25" w14:textId="77777777" w:rsidR="00C7487E" w:rsidRPr="00A022F3" w:rsidRDefault="00C7487E">
            <w:pPr>
              <w:shd w:val="clear" w:color="auto" w:fill="FFFFFF"/>
              <w:tabs>
                <w:tab w:val="left" w:pos="418"/>
              </w:tabs>
              <w:spacing w:line="240" w:lineRule="atLeast"/>
              <w:jc w:val="both"/>
              <w:rPr>
                <w:sz w:val="22"/>
                <w:szCs w:val="22"/>
                <w:lang w:eastAsia="en-US"/>
              </w:rPr>
            </w:pPr>
            <w:r w:rsidRPr="00A022F3">
              <w:rPr>
                <w:sz w:val="22"/>
                <w:szCs w:val="22"/>
                <w:lang w:eastAsia="en-US"/>
              </w:rPr>
              <w:tab/>
            </w:r>
            <w:r w:rsidRPr="00A022F3">
              <w:rPr>
                <w:sz w:val="22"/>
                <w:szCs w:val="22"/>
                <w:lang w:eastAsia="en-US"/>
              </w:rPr>
              <w:tab/>
            </w:r>
          </w:p>
          <w:p w14:paraId="22D55D34" w14:textId="1ED1DB3F" w:rsidR="00C7487E" w:rsidRPr="00A022F3" w:rsidRDefault="00C7487E">
            <w:pPr>
              <w:spacing w:line="240" w:lineRule="atLeast"/>
              <w:jc w:val="center"/>
              <w:rPr>
                <w:b/>
                <w:sz w:val="22"/>
                <w:szCs w:val="22"/>
                <w:lang w:eastAsia="en-US"/>
              </w:rPr>
            </w:pPr>
            <w:r w:rsidRPr="00A022F3">
              <w:rPr>
                <w:b/>
                <w:sz w:val="22"/>
                <w:szCs w:val="22"/>
                <w:lang w:eastAsia="en-US"/>
              </w:rPr>
              <w:t>1</w:t>
            </w:r>
            <w:r w:rsidR="006F70C3" w:rsidRPr="00A022F3">
              <w:rPr>
                <w:b/>
                <w:sz w:val="22"/>
                <w:szCs w:val="22"/>
                <w:lang w:eastAsia="en-US"/>
              </w:rPr>
              <w:t>5</w:t>
            </w:r>
            <w:r w:rsidRPr="00A022F3">
              <w:rPr>
                <w:b/>
                <w:sz w:val="22"/>
                <w:szCs w:val="22"/>
                <w:lang w:eastAsia="en-US"/>
              </w:rPr>
              <w:t>. РЕКВИЗИТЫ И ПОДПИСИ СТОРОН</w:t>
            </w:r>
          </w:p>
          <w:p w14:paraId="6E654651" w14:textId="77777777" w:rsidR="00C7487E" w:rsidRPr="00A022F3" w:rsidRDefault="00C7487E">
            <w:pPr>
              <w:spacing w:line="240" w:lineRule="atLeast"/>
              <w:jc w:val="center"/>
              <w:rPr>
                <w:b/>
                <w:sz w:val="22"/>
                <w:szCs w:val="22"/>
                <w:lang w:eastAsia="en-US"/>
              </w:rPr>
            </w:pPr>
          </w:p>
          <w:tbl>
            <w:tblPr>
              <w:tblW w:w="10635" w:type="dxa"/>
              <w:tblLook w:val="01E0" w:firstRow="1" w:lastRow="1" w:firstColumn="1" w:lastColumn="1" w:noHBand="0" w:noVBand="0"/>
            </w:tblPr>
            <w:tblGrid>
              <w:gridCol w:w="5317"/>
              <w:gridCol w:w="5318"/>
            </w:tblGrid>
            <w:tr w:rsidR="002862CB" w:rsidRPr="00A022F3" w14:paraId="4E5F6C6D" w14:textId="77777777">
              <w:trPr>
                <w:trHeight w:val="80"/>
              </w:trPr>
              <w:tc>
                <w:tcPr>
                  <w:tcW w:w="5316" w:type="dxa"/>
                </w:tcPr>
                <w:p w14:paraId="3E4774A2" w14:textId="77777777" w:rsidR="00C7487E" w:rsidRPr="00A022F3" w:rsidRDefault="00C7487E">
                  <w:pPr>
                    <w:spacing w:line="240" w:lineRule="atLeast"/>
                    <w:jc w:val="both"/>
                    <w:rPr>
                      <w:b/>
                      <w:sz w:val="22"/>
                      <w:szCs w:val="22"/>
                      <w:lang w:eastAsia="en-US"/>
                    </w:rPr>
                  </w:pPr>
                  <w:r w:rsidRPr="00A022F3">
                    <w:rPr>
                      <w:b/>
                      <w:sz w:val="22"/>
                      <w:szCs w:val="22"/>
                      <w:lang w:eastAsia="en-US"/>
                    </w:rPr>
                    <w:t>Поставщик:</w:t>
                  </w:r>
                </w:p>
                <w:p w14:paraId="56523135" w14:textId="77777777" w:rsidR="00C7487E" w:rsidRPr="00A022F3" w:rsidRDefault="00C7487E">
                  <w:pPr>
                    <w:spacing w:line="240" w:lineRule="atLeast"/>
                    <w:rPr>
                      <w:sz w:val="22"/>
                      <w:szCs w:val="22"/>
                      <w:lang w:eastAsia="en-US"/>
                    </w:rPr>
                  </w:pPr>
                </w:p>
                <w:p w14:paraId="2A36AD99" w14:textId="77777777" w:rsidR="00C7487E" w:rsidRPr="00A022F3" w:rsidRDefault="00C7487E">
                  <w:pPr>
                    <w:spacing w:line="240" w:lineRule="atLeast"/>
                    <w:rPr>
                      <w:b/>
                      <w:sz w:val="22"/>
                      <w:szCs w:val="22"/>
                      <w:lang w:eastAsia="en-US"/>
                    </w:rPr>
                  </w:pPr>
                  <w:r w:rsidRPr="00A022F3">
                    <w:rPr>
                      <w:b/>
                      <w:sz w:val="22"/>
                      <w:szCs w:val="22"/>
                      <w:lang w:eastAsia="en-US"/>
                    </w:rPr>
                    <w:t xml:space="preserve">Место нахождения: </w:t>
                  </w:r>
                </w:p>
                <w:p w14:paraId="0EAE9D47" w14:textId="77777777" w:rsidR="00C7487E" w:rsidRPr="00A022F3" w:rsidRDefault="00C7487E">
                  <w:pPr>
                    <w:spacing w:line="240" w:lineRule="atLeast"/>
                    <w:rPr>
                      <w:b/>
                      <w:sz w:val="22"/>
                      <w:szCs w:val="22"/>
                      <w:lang w:eastAsia="en-US"/>
                    </w:rPr>
                  </w:pPr>
                  <w:r w:rsidRPr="00A022F3">
                    <w:rPr>
                      <w:sz w:val="22"/>
                      <w:szCs w:val="22"/>
                      <w:lang w:eastAsia="en-US"/>
                    </w:rPr>
                    <w:t xml:space="preserve"> </w:t>
                  </w:r>
                </w:p>
                <w:p w14:paraId="5BD46656" w14:textId="77777777" w:rsidR="00C7487E" w:rsidRPr="00A022F3" w:rsidRDefault="00C7487E">
                  <w:pPr>
                    <w:spacing w:line="240" w:lineRule="atLeast"/>
                    <w:rPr>
                      <w:sz w:val="22"/>
                      <w:szCs w:val="22"/>
                      <w:lang w:eastAsia="en-US"/>
                    </w:rPr>
                  </w:pPr>
                  <w:r w:rsidRPr="00A022F3">
                    <w:rPr>
                      <w:b/>
                      <w:sz w:val="22"/>
                      <w:szCs w:val="22"/>
                      <w:lang w:eastAsia="en-US"/>
                    </w:rPr>
                    <w:t xml:space="preserve">Почтовый адрес: </w:t>
                  </w:r>
                </w:p>
                <w:p w14:paraId="7E66DE42" w14:textId="77777777" w:rsidR="00C7487E" w:rsidRPr="00A022F3" w:rsidRDefault="00C7487E">
                  <w:pPr>
                    <w:spacing w:line="240" w:lineRule="atLeast"/>
                    <w:jc w:val="both"/>
                    <w:rPr>
                      <w:b/>
                      <w:sz w:val="22"/>
                      <w:szCs w:val="22"/>
                      <w:lang w:eastAsia="en-US"/>
                    </w:rPr>
                  </w:pPr>
                </w:p>
                <w:p w14:paraId="4B699531" w14:textId="77777777" w:rsidR="00C7487E" w:rsidRPr="00A022F3" w:rsidRDefault="00C7487E">
                  <w:pPr>
                    <w:spacing w:line="240" w:lineRule="atLeast"/>
                    <w:ind w:left="34" w:hanging="34"/>
                    <w:rPr>
                      <w:b/>
                      <w:sz w:val="22"/>
                      <w:szCs w:val="22"/>
                      <w:lang w:eastAsia="en-US"/>
                    </w:rPr>
                  </w:pPr>
                  <w:r w:rsidRPr="00A022F3">
                    <w:rPr>
                      <w:b/>
                      <w:sz w:val="22"/>
                      <w:szCs w:val="22"/>
                      <w:lang w:eastAsia="en-US"/>
                    </w:rPr>
                    <w:t>ПОСТАВЩИК:</w:t>
                  </w:r>
                </w:p>
                <w:p w14:paraId="2C8D6586" w14:textId="77777777" w:rsidR="00C7487E" w:rsidRPr="00A022F3" w:rsidRDefault="00C7487E">
                  <w:pPr>
                    <w:spacing w:line="240" w:lineRule="atLeast"/>
                    <w:jc w:val="both"/>
                    <w:rPr>
                      <w:sz w:val="22"/>
                      <w:szCs w:val="22"/>
                      <w:lang w:eastAsia="en-US"/>
                    </w:rPr>
                  </w:pPr>
                  <w:r w:rsidRPr="00A022F3">
                    <w:rPr>
                      <w:sz w:val="22"/>
                      <w:szCs w:val="22"/>
                      <w:lang w:eastAsia="en-US"/>
                    </w:rPr>
                    <w:t>Генеральный директор</w:t>
                  </w:r>
                </w:p>
                <w:p w14:paraId="477C8EA9" w14:textId="77777777" w:rsidR="00C7487E" w:rsidRPr="00A022F3" w:rsidRDefault="00C7487E">
                  <w:pPr>
                    <w:spacing w:line="240" w:lineRule="atLeast"/>
                    <w:rPr>
                      <w:sz w:val="22"/>
                      <w:szCs w:val="22"/>
                      <w:lang w:eastAsia="en-US"/>
                    </w:rPr>
                  </w:pPr>
                  <w:r w:rsidRPr="00A022F3">
                    <w:rPr>
                      <w:sz w:val="22"/>
                      <w:szCs w:val="22"/>
                      <w:lang w:eastAsia="en-US"/>
                    </w:rPr>
                    <w:t xml:space="preserve">/__________________/  </w:t>
                  </w:r>
                </w:p>
                <w:p w14:paraId="1079C017" w14:textId="77777777" w:rsidR="00C7487E" w:rsidRPr="00A022F3" w:rsidRDefault="00C7487E">
                  <w:pPr>
                    <w:spacing w:line="240" w:lineRule="atLeast"/>
                    <w:rPr>
                      <w:sz w:val="22"/>
                      <w:szCs w:val="22"/>
                      <w:lang w:eastAsia="en-US"/>
                    </w:rPr>
                  </w:pPr>
                  <w:r w:rsidRPr="00A022F3">
                    <w:rPr>
                      <w:i/>
                      <w:sz w:val="22"/>
                      <w:szCs w:val="22"/>
                      <w:lang w:eastAsia="en-US"/>
                    </w:rPr>
                    <w:t xml:space="preserve">            М.П.</w:t>
                  </w:r>
                </w:p>
              </w:tc>
              <w:tc>
                <w:tcPr>
                  <w:tcW w:w="5316" w:type="dxa"/>
                </w:tcPr>
                <w:p w14:paraId="29CAEBE7" w14:textId="77777777" w:rsidR="00C7487E" w:rsidRPr="00A022F3" w:rsidRDefault="00C7487E">
                  <w:pPr>
                    <w:spacing w:line="240" w:lineRule="atLeast"/>
                    <w:rPr>
                      <w:b/>
                      <w:sz w:val="22"/>
                      <w:szCs w:val="22"/>
                      <w:lang w:eastAsia="en-US"/>
                    </w:rPr>
                  </w:pPr>
                  <w:r w:rsidRPr="00A022F3">
                    <w:rPr>
                      <w:b/>
                      <w:sz w:val="22"/>
                      <w:szCs w:val="22"/>
                      <w:lang w:eastAsia="en-US"/>
                    </w:rPr>
                    <w:t>Покупатель:</w:t>
                  </w:r>
                </w:p>
                <w:p w14:paraId="68C8C393" w14:textId="77777777" w:rsidR="00C7487E" w:rsidRPr="00A022F3" w:rsidRDefault="00C7487E">
                  <w:pPr>
                    <w:pStyle w:val="afd"/>
                    <w:spacing w:after="0" w:line="240" w:lineRule="atLeast"/>
                    <w:rPr>
                      <w:b/>
                      <w:sz w:val="22"/>
                      <w:szCs w:val="22"/>
                      <w:lang w:eastAsia="en-US"/>
                    </w:rPr>
                  </w:pPr>
                </w:p>
                <w:p w14:paraId="7903C341" w14:textId="77777777" w:rsidR="00C7487E" w:rsidRPr="00A022F3" w:rsidRDefault="00C7487E">
                  <w:pPr>
                    <w:pStyle w:val="afd"/>
                    <w:spacing w:after="0" w:line="240" w:lineRule="atLeast"/>
                    <w:rPr>
                      <w:b/>
                      <w:sz w:val="22"/>
                      <w:szCs w:val="22"/>
                      <w:lang w:eastAsia="en-US"/>
                    </w:rPr>
                  </w:pPr>
                  <w:r w:rsidRPr="00A022F3">
                    <w:rPr>
                      <w:b/>
                      <w:sz w:val="22"/>
                      <w:szCs w:val="22"/>
                      <w:lang w:eastAsia="en-US"/>
                    </w:rPr>
                    <w:t xml:space="preserve">Место нахождения: </w:t>
                  </w:r>
                </w:p>
                <w:p w14:paraId="20668130" w14:textId="77777777" w:rsidR="00C7487E" w:rsidRPr="00A022F3" w:rsidRDefault="00C7487E">
                  <w:pPr>
                    <w:spacing w:line="240" w:lineRule="atLeast"/>
                    <w:rPr>
                      <w:b/>
                      <w:sz w:val="22"/>
                      <w:szCs w:val="22"/>
                      <w:lang w:eastAsia="en-US"/>
                    </w:rPr>
                  </w:pPr>
                </w:p>
                <w:p w14:paraId="1776C98F" w14:textId="77777777" w:rsidR="00C7487E" w:rsidRPr="00A022F3" w:rsidRDefault="00C7487E">
                  <w:pPr>
                    <w:spacing w:line="240" w:lineRule="atLeast"/>
                    <w:rPr>
                      <w:b/>
                      <w:sz w:val="22"/>
                      <w:szCs w:val="22"/>
                      <w:lang w:eastAsia="en-US"/>
                    </w:rPr>
                  </w:pPr>
                  <w:r w:rsidRPr="00A022F3">
                    <w:rPr>
                      <w:b/>
                      <w:sz w:val="22"/>
                      <w:szCs w:val="22"/>
                      <w:lang w:eastAsia="en-US"/>
                    </w:rPr>
                    <w:t>Почтовый адрес:</w:t>
                  </w:r>
                </w:p>
                <w:p w14:paraId="431F327D" w14:textId="77777777" w:rsidR="00C7487E" w:rsidRPr="00A022F3" w:rsidRDefault="00C7487E">
                  <w:pPr>
                    <w:spacing w:line="240" w:lineRule="atLeast"/>
                    <w:ind w:left="112"/>
                    <w:rPr>
                      <w:b/>
                      <w:sz w:val="22"/>
                      <w:szCs w:val="22"/>
                      <w:lang w:eastAsia="en-US"/>
                    </w:rPr>
                  </w:pPr>
                </w:p>
                <w:p w14:paraId="1EE0C073" w14:textId="77777777" w:rsidR="00C7487E" w:rsidRPr="00A022F3" w:rsidRDefault="00C7487E">
                  <w:pPr>
                    <w:spacing w:line="240" w:lineRule="atLeast"/>
                    <w:ind w:left="112"/>
                    <w:rPr>
                      <w:b/>
                      <w:sz w:val="22"/>
                      <w:szCs w:val="22"/>
                      <w:lang w:eastAsia="en-US"/>
                    </w:rPr>
                  </w:pPr>
                  <w:r w:rsidRPr="00A022F3">
                    <w:rPr>
                      <w:b/>
                      <w:sz w:val="22"/>
                      <w:szCs w:val="22"/>
                      <w:lang w:eastAsia="en-US"/>
                    </w:rPr>
                    <w:t>ПОКУПАТЕЛЬ:</w:t>
                  </w:r>
                </w:p>
                <w:p w14:paraId="2F43C9DB" w14:textId="77777777" w:rsidR="00C7487E" w:rsidRPr="00A022F3" w:rsidRDefault="00C7487E">
                  <w:pPr>
                    <w:spacing w:line="240" w:lineRule="atLeast"/>
                    <w:jc w:val="both"/>
                    <w:rPr>
                      <w:sz w:val="22"/>
                      <w:szCs w:val="22"/>
                      <w:lang w:eastAsia="en-US"/>
                    </w:rPr>
                  </w:pPr>
                  <w:r w:rsidRPr="00A022F3">
                    <w:rPr>
                      <w:sz w:val="22"/>
                      <w:szCs w:val="22"/>
                      <w:lang w:eastAsia="en-US"/>
                    </w:rPr>
                    <w:t xml:space="preserve"> Генеральный директор</w:t>
                  </w:r>
                </w:p>
                <w:p w14:paraId="56A39460" w14:textId="77777777" w:rsidR="00C7487E" w:rsidRPr="00A022F3" w:rsidRDefault="00C7487E">
                  <w:pPr>
                    <w:spacing w:line="240" w:lineRule="atLeast"/>
                    <w:rPr>
                      <w:sz w:val="22"/>
                      <w:szCs w:val="22"/>
                      <w:lang w:eastAsia="en-US"/>
                    </w:rPr>
                  </w:pPr>
                  <w:r w:rsidRPr="00A022F3">
                    <w:rPr>
                      <w:sz w:val="22"/>
                      <w:szCs w:val="22"/>
                      <w:lang w:eastAsia="en-US"/>
                    </w:rPr>
                    <w:t xml:space="preserve">/_________________/   </w:t>
                  </w:r>
                </w:p>
                <w:p w14:paraId="5C7FFB18" w14:textId="77777777" w:rsidR="00C7487E" w:rsidRPr="00A022F3" w:rsidRDefault="00C7487E">
                  <w:pPr>
                    <w:spacing w:line="240" w:lineRule="atLeast"/>
                    <w:jc w:val="both"/>
                    <w:rPr>
                      <w:sz w:val="22"/>
                      <w:szCs w:val="22"/>
                      <w:lang w:eastAsia="en-US"/>
                    </w:rPr>
                  </w:pPr>
                  <w:r w:rsidRPr="00A022F3">
                    <w:rPr>
                      <w:i/>
                      <w:sz w:val="22"/>
                      <w:szCs w:val="22"/>
                      <w:lang w:eastAsia="en-US"/>
                    </w:rPr>
                    <w:t>М.П.</w:t>
                  </w:r>
                </w:p>
                <w:p w14:paraId="58B5B7F7" w14:textId="77777777" w:rsidR="00C7487E" w:rsidRPr="00A022F3" w:rsidRDefault="00C7487E">
                  <w:pPr>
                    <w:spacing w:line="240" w:lineRule="atLeast"/>
                    <w:ind w:left="112"/>
                    <w:rPr>
                      <w:sz w:val="22"/>
                      <w:szCs w:val="22"/>
                      <w:lang w:eastAsia="en-US"/>
                    </w:rPr>
                  </w:pPr>
                </w:p>
              </w:tc>
            </w:tr>
          </w:tbl>
          <w:p w14:paraId="6B8FEDF2" w14:textId="284236FB" w:rsidR="00C7487E" w:rsidRPr="00A022F3" w:rsidRDefault="00C7487E" w:rsidP="00F306B5">
            <w:pPr>
              <w:shd w:val="clear" w:color="auto" w:fill="FFFFFF"/>
              <w:spacing w:line="240" w:lineRule="atLeast"/>
              <w:jc w:val="right"/>
              <w:rPr>
                <w:b/>
                <w:bCs/>
                <w:sz w:val="22"/>
                <w:szCs w:val="22"/>
                <w:lang w:eastAsia="en-US"/>
              </w:rPr>
            </w:pPr>
          </w:p>
        </w:tc>
      </w:tr>
    </w:tbl>
    <w:p w14:paraId="542BC3AD" w14:textId="77777777" w:rsidR="00C7487E" w:rsidRPr="00A022F3" w:rsidRDefault="00C7487E" w:rsidP="00C7487E">
      <w:pPr>
        <w:suppressAutoHyphens/>
        <w:ind w:firstLine="567"/>
        <w:jc w:val="center"/>
        <w:rPr>
          <w:sz w:val="22"/>
          <w:szCs w:val="22"/>
        </w:rPr>
      </w:pPr>
    </w:p>
    <w:p w14:paraId="6D373F2E" w14:textId="77777777" w:rsidR="00C7487E" w:rsidRPr="00A022F3" w:rsidRDefault="00C7487E" w:rsidP="00C7487E">
      <w:pPr>
        <w:suppressAutoHyphens/>
        <w:ind w:firstLine="567"/>
        <w:jc w:val="center"/>
        <w:rPr>
          <w:sz w:val="22"/>
          <w:szCs w:val="22"/>
        </w:rPr>
      </w:pPr>
    </w:p>
    <w:p w14:paraId="7B7FC0B8" w14:textId="77777777" w:rsidR="00C7487E" w:rsidRPr="00A022F3" w:rsidRDefault="00C7487E" w:rsidP="00C7487E">
      <w:pPr>
        <w:rPr>
          <w:iCs/>
          <w:sz w:val="22"/>
          <w:szCs w:val="22"/>
        </w:rPr>
      </w:pPr>
    </w:p>
    <w:tbl>
      <w:tblPr>
        <w:tblW w:w="0" w:type="auto"/>
        <w:tblInd w:w="-493" w:type="dxa"/>
        <w:tblLook w:val="00A0" w:firstRow="1" w:lastRow="0" w:firstColumn="1" w:lastColumn="0" w:noHBand="0" w:noVBand="0"/>
      </w:tblPr>
      <w:tblGrid>
        <w:gridCol w:w="3081"/>
        <w:gridCol w:w="1778"/>
        <w:gridCol w:w="1779"/>
        <w:gridCol w:w="1779"/>
        <w:gridCol w:w="1779"/>
        <w:gridCol w:w="218"/>
      </w:tblGrid>
      <w:tr w:rsidR="002862CB" w:rsidRPr="00A022F3" w14:paraId="265E7214" w14:textId="77777777" w:rsidTr="00C7487E">
        <w:trPr>
          <w:gridAfter w:val="1"/>
          <w:trHeight w:val="315"/>
        </w:trPr>
        <w:tc>
          <w:tcPr>
            <w:tcW w:w="0" w:type="auto"/>
            <w:gridSpan w:val="5"/>
            <w:shd w:val="clear" w:color="auto" w:fill="FFFFFF"/>
            <w:noWrap/>
            <w:vAlign w:val="bottom"/>
          </w:tcPr>
          <w:p w14:paraId="6F113A2B" w14:textId="77777777" w:rsidR="00C7487E" w:rsidRPr="00A022F3" w:rsidRDefault="00C7487E">
            <w:pPr>
              <w:shd w:val="clear" w:color="auto" w:fill="FFFFFF"/>
              <w:spacing w:line="240" w:lineRule="atLeast"/>
              <w:jc w:val="right"/>
              <w:rPr>
                <w:sz w:val="22"/>
                <w:szCs w:val="22"/>
                <w:u w:val="single"/>
                <w:lang w:eastAsia="en-US"/>
              </w:rPr>
            </w:pPr>
            <w:r w:rsidRPr="00A022F3">
              <w:rPr>
                <w:sz w:val="22"/>
                <w:szCs w:val="22"/>
                <w:lang w:eastAsia="en-US"/>
              </w:rPr>
              <w:t>Приложение № 1</w:t>
            </w:r>
          </w:p>
          <w:p w14:paraId="02F1700C" w14:textId="77777777" w:rsidR="00C7487E" w:rsidRPr="00A022F3" w:rsidRDefault="00C7487E">
            <w:pPr>
              <w:shd w:val="clear" w:color="auto" w:fill="FFFFFF"/>
              <w:spacing w:line="240" w:lineRule="atLeast"/>
              <w:jc w:val="right"/>
              <w:rPr>
                <w:sz w:val="22"/>
                <w:szCs w:val="22"/>
                <w:u w:val="single"/>
                <w:lang w:eastAsia="en-US"/>
              </w:rPr>
            </w:pPr>
            <w:r w:rsidRPr="00A022F3">
              <w:rPr>
                <w:sz w:val="22"/>
                <w:szCs w:val="22"/>
                <w:lang w:eastAsia="en-US"/>
              </w:rPr>
              <w:t xml:space="preserve">к </w:t>
            </w:r>
            <w:proofErr w:type="gramStart"/>
            <w:r w:rsidRPr="00A022F3">
              <w:rPr>
                <w:sz w:val="22"/>
                <w:szCs w:val="22"/>
                <w:lang w:val="kk-KZ" w:eastAsia="en-US"/>
              </w:rPr>
              <w:t>д</w:t>
            </w:r>
            <w:r w:rsidRPr="00A022F3">
              <w:rPr>
                <w:sz w:val="22"/>
                <w:szCs w:val="22"/>
                <w:lang w:eastAsia="en-US"/>
              </w:rPr>
              <w:t>оговору  №</w:t>
            </w:r>
            <w:proofErr w:type="gramEnd"/>
            <w:r w:rsidRPr="00A022F3">
              <w:rPr>
                <w:sz w:val="22"/>
                <w:szCs w:val="22"/>
                <w:u w:val="single"/>
                <w:lang w:eastAsia="en-US"/>
              </w:rPr>
              <w:t>____________</w:t>
            </w:r>
          </w:p>
          <w:p w14:paraId="0364298C" w14:textId="77777777" w:rsidR="00C7487E" w:rsidRPr="00A022F3" w:rsidRDefault="00C7487E">
            <w:pPr>
              <w:shd w:val="clear" w:color="auto" w:fill="FFFFFF"/>
              <w:spacing w:line="240" w:lineRule="atLeast"/>
              <w:jc w:val="right"/>
              <w:rPr>
                <w:sz w:val="22"/>
                <w:szCs w:val="22"/>
                <w:lang w:eastAsia="en-US"/>
              </w:rPr>
            </w:pPr>
            <w:r w:rsidRPr="00A022F3">
              <w:rPr>
                <w:sz w:val="22"/>
                <w:szCs w:val="22"/>
                <w:lang w:eastAsia="en-US"/>
              </w:rPr>
              <w:t>от «</w:t>
            </w:r>
            <w:r w:rsidRPr="00A022F3">
              <w:rPr>
                <w:sz w:val="22"/>
                <w:szCs w:val="22"/>
                <w:u w:val="single"/>
                <w:lang w:eastAsia="en-US"/>
              </w:rPr>
              <w:t>__</w:t>
            </w:r>
            <w:r w:rsidRPr="00A022F3">
              <w:rPr>
                <w:sz w:val="22"/>
                <w:szCs w:val="22"/>
                <w:lang w:eastAsia="en-US"/>
              </w:rPr>
              <w:t xml:space="preserve">» </w:t>
            </w:r>
            <w:r w:rsidRPr="00A022F3">
              <w:rPr>
                <w:sz w:val="22"/>
                <w:szCs w:val="22"/>
                <w:u w:val="single"/>
                <w:lang w:eastAsia="en-US"/>
              </w:rPr>
              <w:t>___________</w:t>
            </w:r>
            <w:r w:rsidRPr="00A022F3">
              <w:rPr>
                <w:sz w:val="22"/>
                <w:szCs w:val="22"/>
                <w:lang w:eastAsia="en-US"/>
              </w:rPr>
              <w:t xml:space="preserve"> 20</w:t>
            </w:r>
            <w:r w:rsidRPr="00A022F3">
              <w:rPr>
                <w:sz w:val="22"/>
                <w:szCs w:val="22"/>
                <w:u w:val="single"/>
                <w:lang w:eastAsia="en-US"/>
              </w:rPr>
              <w:t>__</w:t>
            </w:r>
            <w:r w:rsidRPr="00A022F3">
              <w:rPr>
                <w:sz w:val="22"/>
                <w:szCs w:val="22"/>
                <w:lang w:eastAsia="en-US"/>
              </w:rPr>
              <w:t xml:space="preserve"> г.</w:t>
            </w:r>
          </w:p>
          <w:p w14:paraId="349A8148" w14:textId="77777777" w:rsidR="00C7487E" w:rsidRPr="00A022F3" w:rsidRDefault="00C7487E">
            <w:pPr>
              <w:spacing w:line="240" w:lineRule="atLeast"/>
              <w:rPr>
                <w:b/>
                <w:bCs/>
                <w:sz w:val="22"/>
                <w:szCs w:val="22"/>
                <w:lang w:eastAsia="en-US"/>
              </w:rPr>
            </w:pPr>
          </w:p>
        </w:tc>
      </w:tr>
      <w:tr w:rsidR="002862CB" w:rsidRPr="00A022F3" w14:paraId="33F3DEFA" w14:textId="77777777" w:rsidTr="00C7487E">
        <w:trPr>
          <w:trHeight w:val="300"/>
        </w:trPr>
        <w:tc>
          <w:tcPr>
            <w:tcW w:w="0" w:type="auto"/>
            <w:shd w:val="clear" w:color="auto" w:fill="FFFFFF"/>
            <w:noWrap/>
            <w:vAlign w:val="bottom"/>
            <w:hideMark/>
          </w:tcPr>
          <w:p w14:paraId="104B2613" w14:textId="77777777" w:rsidR="00C7487E" w:rsidRPr="00A022F3" w:rsidRDefault="00C7487E">
            <w:pPr>
              <w:spacing w:line="240" w:lineRule="atLeast"/>
              <w:jc w:val="center"/>
              <w:rPr>
                <w:sz w:val="22"/>
                <w:szCs w:val="22"/>
                <w:lang w:eastAsia="en-US"/>
              </w:rPr>
            </w:pPr>
            <w:r w:rsidRPr="00A022F3">
              <w:rPr>
                <w:sz w:val="22"/>
                <w:szCs w:val="22"/>
                <w:lang w:eastAsia="en-US"/>
              </w:rPr>
              <w:t> </w:t>
            </w:r>
          </w:p>
        </w:tc>
        <w:tc>
          <w:tcPr>
            <w:tcW w:w="0" w:type="auto"/>
            <w:shd w:val="clear" w:color="auto" w:fill="FFFFFF"/>
            <w:noWrap/>
            <w:vAlign w:val="bottom"/>
            <w:hideMark/>
          </w:tcPr>
          <w:p w14:paraId="2E005698" w14:textId="77777777" w:rsidR="00C7487E" w:rsidRPr="00A022F3" w:rsidRDefault="00C7487E">
            <w:pPr>
              <w:spacing w:line="240" w:lineRule="atLeast"/>
              <w:jc w:val="center"/>
              <w:rPr>
                <w:sz w:val="22"/>
                <w:szCs w:val="22"/>
                <w:lang w:eastAsia="en-US"/>
              </w:rPr>
            </w:pPr>
            <w:r w:rsidRPr="00A022F3">
              <w:rPr>
                <w:sz w:val="22"/>
                <w:szCs w:val="22"/>
                <w:lang w:eastAsia="en-US"/>
              </w:rPr>
              <w:t> </w:t>
            </w:r>
          </w:p>
        </w:tc>
        <w:tc>
          <w:tcPr>
            <w:tcW w:w="0" w:type="auto"/>
            <w:shd w:val="clear" w:color="auto" w:fill="FFFFFF"/>
            <w:noWrap/>
            <w:vAlign w:val="bottom"/>
            <w:hideMark/>
          </w:tcPr>
          <w:p w14:paraId="5E06E371" w14:textId="77777777" w:rsidR="00C7487E" w:rsidRPr="00A022F3" w:rsidRDefault="00C7487E">
            <w:pPr>
              <w:spacing w:line="240" w:lineRule="atLeast"/>
              <w:jc w:val="center"/>
              <w:rPr>
                <w:sz w:val="22"/>
                <w:szCs w:val="22"/>
                <w:lang w:eastAsia="en-US"/>
              </w:rPr>
            </w:pPr>
            <w:r w:rsidRPr="00A022F3">
              <w:rPr>
                <w:sz w:val="22"/>
                <w:szCs w:val="22"/>
                <w:lang w:eastAsia="en-US"/>
              </w:rPr>
              <w:t> </w:t>
            </w:r>
          </w:p>
        </w:tc>
        <w:tc>
          <w:tcPr>
            <w:tcW w:w="0" w:type="auto"/>
            <w:shd w:val="clear" w:color="auto" w:fill="FFFFFF"/>
            <w:noWrap/>
            <w:vAlign w:val="bottom"/>
            <w:hideMark/>
          </w:tcPr>
          <w:p w14:paraId="49503C8E" w14:textId="77777777" w:rsidR="00C7487E" w:rsidRPr="00A022F3" w:rsidRDefault="00C7487E">
            <w:pPr>
              <w:spacing w:line="240" w:lineRule="atLeast"/>
              <w:jc w:val="center"/>
              <w:rPr>
                <w:sz w:val="22"/>
                <w:szCs w:val="22"/>
                <w:lang w:eastAsia="en-US"/>
              </w:rPr>
            </w:pPr>
            <w:r w:rsidRPr="00A022F3">
              <w:rPr>
                <w:sz w:val="22"/>
                <w:szCs w:val="22"/>
                <w:lang w:eastAsia="en-US"/>
              </w:rPr>
              <w:t> </w:t>
            </w:r>
          </w:p>
        </w:tc>
        <w:tc>
          <w:tcPr>
            <w:tcW w:w="0" w:type="auto"/>
            <w:shd w:val="clear" w:color="auto" w:fill="FFFFFF"/>
            <w:noWrap/>
            <w:vAlign w:val="bottom"/>
            <w:hideMark/>
          </w:tcPr>
          <w:p w14:paraId="262FF54B" w14:textId="77777777" w:rsidR="00C7487E" w:rsidRPr="00A022F3" w:rsidRDefault="00C7487E">
            <w:pPr>
              <w:spacing w:line="240" w:lineRule="atLeast"/>
              <w:jc w:val="center"/>
              <w:rPr>
                <w:sz w:val="22"/>
                <w:szCs w:val="22"/>
                <w:lang w:eastAsia="en-US"/>
              </w:rPr>
            </w:pPr>
            <w:r w:rsidRPr="00A022F3">
              <w:rPr>
                <w:sz w:val="22"/>
                <w:szCs w:val="22"/>
                <w:lang w:eastAsia="en-US"/>
              </w:rPr>
              <w:t> </w:t>
            </w:r>
          </w:p>
        </w:tc>
        <w:tc>
          <w:tcPr>
            <w:tcW w:w="0" w:type="auto"/>
            <w:shd w:val="clear" w:color="auto" w:fill="FFFFFF"/>
          </w:tcPr>
          <w:p w14:paraId="18E212B1" w14:textId="77777777" w:rsidR="00C7487E" w:rsidRPr="00A022F3" w:rsidRDefault="00C7487E">
            <w:pPr>
              <w:spacing w:line="240" w:lineRule="atLeast"/>
              <w:jc w:val="center"/>
              <w:rPr>
                <w:sz w:val="22"/>
                <w:szCs w:val="22"/>
                <w:lang w:eastAsia="en-US"/>
              </w:rPr>
            </w:pPr>
          </w:p>
        </w:tc>
      </w:tr>
      <w:tr w:rsidR="002862CB" w:rsidRPr="00A022F3" w14:paraId="088D981D" w14:textId="77777777" w:rsidTr="00C7487E">
        <w:trPr>
          <w:trHeight w:val="315"/>
        </w:trPr>
        <w:tc>
          <w:tcPr>
            <w:tcW w:w="0" w:type="auto"/>
            <w:gridSpan w:val="5"/>
            <w:shd w:val="clear" w:color="auto" w:fill="FFFFFF"/>
            <w:noWrap/>
            <w:vAlign w:val="center"/>
            <w:hideMark/>
          </w:tcPr>
          <w:p w14:paraId="2DBDEC05" w14:textId="77777777" w:rsidR="00C7487E" w:rsidRPr="00A022F3" w:rsidRDefault="00C7487E">
            <w:pPr>
              <w:spacing w:line="240" w:lineRule="atLeast"/>
              <w:jc w:val="center"/>
              <w:rPr>
                <w:b/>
                <w:bCs/>
                <w:sz w:val="22"/>
                <w:szCs w:val="22"/>
                <w:lang w:eastAsia="en-US"/>
              </w:rPr>
            </w:pPr>
            <w:r w:rsidRPr="00A022F3">
              <w:rPr>
                <w:b/>
                <w:bCs/>
                <w:sz w:val="22"/>
                <w:szCs w:val="22"/>
                <w:lang w:eastAsia="en-US"/>
              </w:rPr>
              <w:t>ФОРМА</w:t>
            </w:r>
          </w:p>
          <w:p w14:paraId="6A14556E" w14:textId="77777777" w:rsidR="00C7487E" w:rsidRPr="00A022F3" w:rsidRDefault="00C7487E">
            <w:pPr>
              <w:spacing w:line="240" w:lineRule="atLeast"/>
              <w:jc w:val="center"/>
              <w:rPr>
                <w:bCs/>
                <w:sz w:val="22"/>
                <w:szCs w:val="22"/>
                <w:lang w:eastAsia="en-US"/>
              </w:rPr>
            </w:pPr>
            <w:r w:rsidRPr="00A022F3">
              <w:rPr>
                <w:bCs/>
                <w:sz w:val="22"/>
                <w:szCs w:val="22"/>
                <w:lang w:eastAsia="en-US"/>
              </w:rPr>
              <w:t xml:space="preserve">СПЕЦИФИКАЦИЯ № от </w:t>
            </w:r>
          </w:p>
        </w:tc>
        <w:tc>
          <w:tcPr>
            <w:tcW w:w="0" w:type="auto"/>
            <w:vAlign w:val="center"/>
            <w:hideMark/>
          </w:tcPr>
          <w:p w14:paraId="291E4018" w14:textId="77777777" w:rsidR="00C7487E" w:rsidRPr="00A022F3" w:rsidRDefault="00C7487E">
            <w:pPr>
              <w:rPr>
                <w:bCs/>
                <w:sz w:val="22"/>
                <w:szCs w:val="22"/>
                <w:lang w:eastAsia="en-US"/>
              </w:rPr>
            </w:pPr>
          </w:p>
        </w:tc>
      </w:tr>
      <w:tr w:rsidR="002862CB" w:rsidRPr="00A022F3" w14:paraId="0813D8D2" w14:textId="77777777" w:rsidTr="00C7487E">
        <w:trPr>
          <w:trHeight w:val="315"/>
        </w:trPr>
        <w:tc>
          <w:tcPr>
            <w:tcW w:w="0" w:type="auto"/>
            <w:gridSpan w:val="5"/>
            <w:shd w:val="clear" w:color="auto" w:fill="FFFFFF"/>
            <w:noWrap/>
            <w:vAlign w:val="center"/>
            <w:hideMark/>
          </w:tcPr>
          <w:p w14:paraId="3B113746" w14:textId="77777777" w:rsidR="00C7487E" w:rsidRPr="00A022F3" w:rsidRDefault="00C7487E">
            <w:pPr>
              <w:spacing w:line="240" w:lineRule="atLeast"/>
              <w:jc w:val="center"/>
              <w:rPr>
                <w:bCs/>
                <w:sz w:val="22"/>
                <w:szCs w:val="22"/>
                <w:lang w:eastAsia="en-US"/>
              </w:rPr>
            </w:pPr>
            <w:r w:rsidRPr="00A022F3">
              <w:rPr>
                <w:bCs/>
                <w:sz w:val="22"/>
                <w:szCs w:val="22"/>
                <w:lang w:eastAsia="en-US"/>
              </w:rPr>
              <w:t xml:space="preserve">на поставку </w:t>
            </w:r>
          </w:p>
        </w:tc>
        <w:tc>
          <w:tcPr>
            <w:tcW w:w="0" w:type="auto"/>
            <w:vAlign w:val="center"/>
            <w:hideMark/>
          </w:tcPr>
          <w:p w14:paraId="1E824EC0" w14:textId="77777777" w:rsidR="00C7487E" w:rsidRPr="00A022F3" w:rsidRDefault="00C7487E">
            <w:pPr>
              <w:rPr>
                <w:bCs/>
                <w:sz w:val="22"/>
                <w:szCs w:val="22"/>
                <w:lang w:eastAsia="en-US"/>
              </w:rPr>
            </w:pPr>
          </w:p>
        </w:tc>
      </w:tr>
      <w:tr w:rsidR="002862CB" w:rsidRPr="00A022F3" w14:paraId="236BB1C4" w14:textId="77777777" w:rsidTr="00C7487E">
        <w:trPr>
          <w:trHeight w:val="330"/>
        </w:trPr>
        <w:tc>
          <w:tcPr>
            <w:tcW w:w="0" w:type="auto"/>
            <w:gridSpan w:val="5"/>
            <w:shd w:val="clear" w:color="auto" w:fill="FFFFFF"/>
            <w:noWrap/>
            <w:vAlign w:val="bottom"/>
            <w:hideMark/>
          </w:tcPr>
          <w:p w14:paraId="7C71A52F" w14:textId="77777777" w:rsidR="00C7487E" w:rsidRPr="00A022F3" w:rsidRDefault="00C7487E">
            <w:pPr>
              <w:spacing w:line="240" w:lineRule="atLeast"/>
              <w:jc w:val="center"/>
              <w:rPr>
                <w:b/>
                <w:bCs/>
                <w:sz w:val="22"/>
                <w:szCs w:val="22"/>
                <w:lang w:eastAsia="en-US"/>
              </w:rPr>
            </w:pPr>
            <w:r w:rsidRPr="00A022F3">
              <w:rPr>
                <w:b/>
                <w:bCs/>
                <w:sz w:val="22"/>
                <w:szCs w:val="22"/>
                <w:lang w:eastAsia="en-US"/>
              </w:rPr>
              <w:t> </w:t>
            </w:r>
          </w:p>
        </w:tc>
        <w:tc>
          <w:tcPr>
            <w:tcW w:w="0" w:type="auto"/>
            <w:vAlign w:val="center"/>
            <w:hideMark/>
          </w:tcPr>
          <w:p w14:paraId="2EDB056B" w14:textId="77777777" w:rsidR="00C7487E" w:rsidRPr="00A022F3" w:rsidRDefault="00C7487E">
            <w:pPr>
              <w:rPr>
                <w:b/>
                <w:bCs/>
                <w:sz w:val="22"/>
                <w:szCs w:val="22"/>
                <w:lang w:eastAsia="en-US"/>
              </w:rPr>
            </w:pPr>
          </w:p>
        </w:tc>
      </w:tr>
      <w:tr w:rsidR="002862CB" w:rsidRPr="00A022F3" w14:paraId="45EB387C" w14:textId="77777777" w:rsidTr="00C7487E">
        <w:trPr>
          <w:trHeight w:val="330"/>
        </w:trPr>
        <w:tc>
          <w:tcPr>
            <w:tcW w:w="0" w:type="auto"/>
            <w:gridSpan w:val="5"/>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2862CB" w:rsidRPr="00A022F3" w14:paraId="57BECF13" w14:textId="77777777">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14:paraId="758F6226" w14:textId="77777777" w:rsidR="00C7487E" w:rsidRPr="00A022F3" w:rsidRDefault="00C7487E">
                  <w:pPr>
                    <w:spacing w:line="240" w:lineRule="atLeast"/>
                    <w:jc w:val="center"/>
                    <w:rPr>
                      <w:b/>
                      <w:bCs/>
                      <w:sz w:val="22"/>
                      <w:szCs w:val="22"/>
                      <w:lang w:eastAsia="en-US"/>
                    </w:rPr>
                  </w:pPr>
                  <w:r w:rsidRPr="00A022F3">
                    <w:rPr>
                      <w:b/>
                      <w:bCs/>
                      <w:sz w:val="22"/>
                      <w:szCs w:val="22"/>
                      <w:lang w:eastAsia="en-US"/>
                    </w:rPr>
                    <w:t xml:space="preserve">№ </w:t>
                  </w:r>
                  <w:proofErr w:type="spellStart"/>
                  <w:proofErr w:type="gramStart"/>
                  <w:r w:rsidRPr="00A022F3">
                    <w:rPr>
                      <w:b/>
                      <w:bCs/>
                      <w:sz w:val="22"/>
                      <w:szCs w:val="22"/>
                      <w:lang w:eastAsia="en-US"/>
                    </w:rPr>
                    <w:t>п.п</w:t>
                  </w:r>
                  <w:proofErr w:type="spellEnd"/>
                  <w:proofErr w:type="gram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14:paraId="18B5439E" w14:textId="77777777" w:rsidR="00C7487E" w:rsidRPr="00A022F3" w:rsidRDefault="00C7487E">
                  <w:pPr>
                    <w:spacing w:line="240" w:lineRule="atLeast"/>
                    <w:jc w:val="center"/>
                    <w:rPr>
                      <w:b/>
                      <w:bCs/>
                      <w:sz w:val="22"/>
                      <w:szCs w:val="22"/>
                      <w:lang w:eastAsia="en-US"/>
                    </w:rPr>
                  </w:pPr>
                  <w:r w:rsidRPr="00A022F3">
                    <w:rPr>
                      <w:b/>
                      <w:bCs/>
                      <w:sz w:val="22"/>
                      <w:szCs w:val="22"/>
                      <w:lang w:eastAsia="en-US"/>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FC8F4" w14:textId="77777777" w:rsidR="00C7487E" w:rsidRPr="00A022F3" w:rsidRDefault="00C7487E">
                  <w:pPr>
                    <w:spacing w:line="240" w:lineRule="atLeast"/>
                    <w:jc w:val="center"/>
                    <w:rPr>
                      <w:b/>
                      <w:bCs/>
                      <w:sz w:val="22"/>
                      <w:szCs w:val="22"/>
                      <w:lang w:eastAsia="en-US"/>
                    </w:rPr>
                  </w:pPr>
                  <w:r w:rsidRPr="00A022F3">
                    <w:rPr>
                      <w:b/>
                      <w:bCs/>
                      <w:sz w:val="22"/>
                      <w:szCs w:val="22"/>
                      <w:lang w:eastAsia="en-US"/>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14:paraId="15FD4090" w14:textId="77777777" w:rsidR="00C7487E" w:rsidRPr="00A022F3" w:rsidRDefault="00C7487E">
                  <w:pPr>
                    <w:spacing w:line="240" w:lineRule="atLeast"/>
                    <w:jc w:val="center"/>
                    <w:rPr>
                      <w:b/>
                      <w:bCs/>
                      <w:sz w:val="22"/>
                      <w:szCs w:val="22"/>
                      <w:lang w:eastAsia="en-US"/>
                    </w:rPr>
                  </w:pPr>
                  <w:r w:rsidRPr="00A022F3">
                    <w:rPr>
                      <w:b/>
                      <w:bCs/>
                      <w:sz w:val="22"/>
                      <w:szCs w:val="22"/>
                      <w:lang w:eastAsia="en-US"/>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2FA29AF9" w14:textId="77777777" w:rsidR="00C7487E" w:rsidRPr="00A022F3" w:rsidRDefault="00C7487E">
                  <w:pPr>
                    <w:spacing w:line="240" w:lineRule="atLeast"/>
                    <w:jc w:val="center"/>
                    <w:rPr>
                      <w:b/>
                      <w:bCs/>
                      <w:sz w:val="22"/>
                      <w:szCs w:val="22"/>
                      <w:lang w:eastAsia="en-US"/>
                    </w:rPr>
                  </w:pPr>
                  <w:r w:rsidRPr="00A022F3">
                    <w:rPr>
                      <w:b/>
                      <w:bCs/>
                      <w:sz w:val="22"/>
                      <w:szCs w:val="22"/>
                      <w:lang w:eastAsia="en-US"/>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0C2000F3" w14:textId="77777777" w:rsidR="00C7487E" w:rsidRPr="00A022F3" w:rsidRDefault="00C7487E">
                  <w:pPr>
                    <w:spacing w:line="240" w:lineRule="atLeast"/>
                    <w:jc w:val="center"/>
                    <w:rPr>
                      <w:b/>
                      <w:bCs/>
                      <w:sz w:val="22"/>
                      <w:szCs w:val="22"/>
                      <w:lang w:eastAsia="en-US"/>
                    </w:rPr>
                  </w:pPr>
                  <w:r w:rsidRPr="00A022F3">
                    <w:rPr>
                      <w:b/>
                      <w:bCs/>
                      <w:sz w:val="22"/>
                      <w:szCs w:val="22"/>
                      <w:lang w:eastAsia="en-US"/>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2D1307C" w14:textId="77777777" w:rsidR="00C7487E" w:rsidRPr="00A022F3" w:rsidRDefault="00C7487E">
                  <w:pPr>
                    <w:spacing w:line="240" w:lineRule="atLeast"/>
                    <w:jc w:val="center"/>
                    <w:rPr>
                      <w:b/>
                      <w:bCs/>
                      <w:sz w:val="22"/>
                      <w:szCs w:val="22"/>
                      <w:lang w:eastAsia="en-US"/>
                    </w:rPr>
                  </w:pPr>
                  <w:r w:rsidRPr="00A022F3">
                    <w:rPr>
                      <w:b/>
                      <w:bCs/>
                      <w:sz w:val="22"/>
                      <w:szCs w:val="22"/>
                      <w:lang w:eastAsia="en-US"/>
                    </w:rPr>
                    <w:t xml:space="preserve">Сумма с </w:t>
                  </w:r>
                  <w:proofErr w:type="gramStart"/>
                  <w:r w:rsidRPr="00A022F3">
                    <w:rPr>
                      <w:b/>
                      <w:bCs/>
                      <w:sz w:val="22"/>
                      <w:szCs w:val="22"/>
                      <w:lang w:eastAsia="en-US"/>
                    </w:rPr>
                    <w:t>учетом  НДС</w:t>
                  </w:r>
                  <w:proofErr w:type="gramEnd"/>
                  <w:r w:rsidRPr="00A022F3">
                    <w:rPr>
                      <w:b/>
                      <w:bCs/>
                      <w:sz w:val="22"/>
                      <w:szCs w:val="22"/>
                      <w:lang w:eastAsia="en-US"/>
                    </w:rPr>
                    <w:t xml:space="preserve">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6E3DE673" w14:textId="77777777" w:rsidR="00C7487E" w:rsidRPr="00A022F3" w:rsidRDefault="00C7487E">
                  <w:pPr>
                    <w:spacing w:line="240" w:lineRule="atLeast"/>
                    <w:jc w:val="center"/>
                    <w:rPr>
                      <w:b/>
                      <w:bCs/>
                      <w:sz w:val="22"/>
                      <w:szCs w:val="22"/>
                      <w:lang w:eastAsia="en-US"/>
                    </w:rPr>
                  </w:pPr>
                  <w:r w:rsidRPr="00A022F3">
                    <w:rPr>
                      <w:b/>
                      <w:bCs/>
                      <w:sz w:val="22"/>
                      <w:szCs w:val="22"/>
                      <w:lang w:eastAsia="en-US"/>
                    </w:rPr>
                    <w:t xml:space="preserve">Срок поставки </w:t>
                  </w:r>
                </w:p>
              </w:tc>
            </w:tr>
            <w:tr w:rsidR="002862CB" w:rsidRPr="00A022F3" w14:paraId="30A8DF29"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1AEB23" w14:textId="77777777" w:rsidR="00C7487E" w:rsidRPr="00A022F3" w:rsidRDefault="00C7487E">
                  <w:pPr>
                    <w:spacing w:line="240" w:lineRule="atLeast"/>
                    <w:jc w:val="center"/>
                    <w:rPr>
                      <w:b/>
                      <w:bCs/>
                      <w:sz w:val="22"/>
                      <w:szCs w:val="22"/>
                      <w:lang w:eastAsia="en-US"/>
                    </w:rPr>
                  </w:pPr>
                  <w:r w:rsidRPr="00A022F3">
                    <w:rPr>
                      <w:b/>
                      <w:bCs/>
                      <w:sz w:val="22"/>
                      <w:szCs w:val="22"/>
                      <w:lang w:eastAsia="en-US"/>
                    </w:rPr>
                    <w:t>1</w:t>
                  </w:r>
                </w:p>
              </w:tc>
              <w:tc>
                <w:tcPr>
                  <w:tcW w:w="1740" w:type="dxa"/>
                  <w:tcBorders>
                    <w:top w:val="nil"/>
                    <w:left w:val="nil"/>
                    <w:bottom w:val="single" w:sz="4" w:space="0" w:color="auto"/>
                    <w:right w:val="single" w:sz="4" w:space="0" w:color="auto"/>
                  </w:tcBorders>
                  <w:shd w:val="clear" w:color="auto" w:fill="FFFFFF"/>
                  <w:vAlign w:val="center"/>
                  <w:hideMark/>
                </w:tcPr>
                <w:p w14:paraId="79BB7261" w14:textId="77777777" w:rsidR="00C7487E" w:rsidRPr="00A022F3" w:rsidRDefault="00C7487E">
                  <w:pPr>
                    <w:spacing w:line="240" w:lineRule="atLeast"/>
                    <w:jc w:val="center"/>
                    <w:rPr>
                      <w:b/>
                      <w:bCs/>
                      <w:sz w:val="22"/>
                      <w:szCs w:val="22"/>
                      <w:lang w:eastAsia="en-US"/>
                    </w:rPr>
                  </w:pPr>
                  <w:r w:rsidRPr="00A022F3">
                    <w:rPr>
                      <w:b/>
                      <w:bCs/>
                      <w:sz w:val="22"/>
                      <w:szCs w:val="22"/>
                      <w:lang w:eastAsia="en-US"/>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FFD2F" w14:textId="77777777" w:rsidR="00C7487E" w:rsidRPr="00A022F3" w:rsidRDefault="00C7487E">
                  <w:pPr>
                    <w:spacing w:line="240" w:lineRule="atLeast"/>
                    <w:jc w:val="center"/>
                    <w:rPr>
                      <w:b/>
                      <w:bCs/>
                      <w:sz w:val="22"/>
                      <w:szCs w:val="22"/>
                      <w:lang w:eastAsia="en-US"/>
                    </w:rPr>
                  </w:pPr>
                  <w:r w:rsidRPr="00A022F3">
                    <w:rPr>
                      <w:b/>
                      <w:bCs/>
                      <w:sz w:val="22"/>
                      <w:szCs w:val="22"/>
                      <w:lang w:eastAsia="en-US"/>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1140B6FD" w14:textId="77777777" w:rsidR="00C7487E" w:rsidRPr="00A022F3" w:rsidRDefault="00C7487E">
                  <w:pPr>
                    <w:spacing w:line="240" w:lineRule="atLeast"/>
                    <w:jc w:val="center"/>
                    <w:rPr>
                      <w:b/>
                      <w:bCs/>
                      <w:sz w:val="22"/>
                      <w:szCs w:val="22"/>
                      <w:lang w:eastAsia="en-US"/>
                    </w:rPr>
                  </w:pPr>
                  <w:r w:rsidRPr="00A022F3">
                    <w:rPr>
                      <w:b/>
                      <w:bCs/>
                      <w:sz w:val="22"/>
                      <w:szCs w:val="22"/>
                      <w:lang w:eastAsia="en-US"/>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8C340" w14:textId="77777777" w:rsidR="00C7487E" w:rsidRPr="00A022F3" w:rsidRDefault="00C7487E">
                  <w:pPr>
                    <w:spacing w:line="240" w:lineRule="atLeast"/>
                    <w:jc w:val="center"/>
                    <w:rPr>
                      <w:sz w:val="22"/>
                      <w:szCs w:val="22"/>
                      <w:lang w:eastAsia="en-US"/>
                    </w:rPr>
                  </w:pPr>
                  <w:r w:rsidRPr="00A022F3">
                    <w:rPr>
                      <w:b/>
                      <w:bCs/>
                      <w:sz w:val="22"/>
                      <w:szCs w:val="22"/>
                      <w:lang w:eastAsia="en-US"/>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1D27690F" w14:textId="77777777" w:rsidR="00C7487E" w:rsidRPr="00A022F3" w:rsidRDefault="00C7487E">
                  <w:pPr>
                    <w:spacing w:line="240" w:lineRule="atLeast"/>
                    <w:jc w:val="center"/>
                    <w:rPr>
                      <w:b/>
                      <w:sz w:val="22"/>
                      <w:szCs w:val="22"/>
                      <w:lang w:eastAsia="en-US"/>
                    </w:rPr>
                  </w:pPr>
                  <w:r w:rsidRPr="00A022F3">
                    <w:rPr>
                      <w:b/>
                      <w:sz w:val="22"/>
                      <w:szCs w:val="22"/>
                      <w:lang w:eastAsia="en-US"/>
                    </w:rPr>
                    <w:t>6</w:t>
                  </w:r>
                </w:p>
              </w:tc>
              <w:tc>
                <w:tcPr>
                  <w:tcW w:w="1134" w:type="dxa"/>
                  <w:tcBorders>
                    <w:top w:val="nil"/>
                    <w:left w:val="nil"/>
                    <w:bottom w:val="single" w:sz="4" w:space="0" w:color="auto"/>
                    <w:right w:val="single" w:sz="4" w:space="0" w:color="auto"/>
                  </w:tcBorders>
                  <w:shd w:val="clear" w:color="auto" w:fill="FFFFFF"/>
                  <w:vAlign w:val="center"/>
                  <w:hideMark/>
                </w:tcPr>
                <w:p w14:paraId="0BF63334" w14:textId="77777777" w:rsidR="00C7487E" w:rsidRPr="00A022F3" w:rsidRDefault="00C7487E">
                  <w:pPr>
                    <w:spacing w:line="240" w:lineRule="atLeast"/>
                    <w:jc w:val="center"/>
                    <w:rPr>
                      <w:b/>
                      <w:bCs/>
                      <w:sz w:val="22"/>
                      <w:szCs w:val="22"/>
                      <w:lang w:eastAsia="en-US"/>
                    </w:rPr>
                  </w:pPr>
                  <w:r w:rsidRPr="00A022F3">
                    <w:rPr>
                      <w:b/>
                      <w:bCs/>
                      <w:sz w:val="22"/>
                      <w:szCs w:val="22"/>
                      <w:lang w:eastAsia="en-US"/>
                    </w:rPr>
                    <w:t>7</w:t>
                  </w:r>
                </w:p>
              </w:tc>
              <w:tc>
                <w:tcPr>
                  <w:tcW w:w="2122" w:type="dxa"/>
                  <w:tcBorders>
                    <w:top w:val="nil"/>
                    <w:left w:val="nil"/>
                    <w:bottom w:val="single" w:sz="4" w:space="0" w:color="auto"/>
                    <w:right w:val="single" w:sz="4" w:space="0" w:color="auto"/>
                  </w:tcBorders>
                  <w:shd w:val="clear" w:color="auto" w:fill="FFFFFF"/>
                  <w:vAlign w:val="center"/>
                  <w:hideMark/>
                </w:tcPr>
                <w:p w14:paraId="7F1701B1" w14:textId="77777777" w:rsidR="00C7487E" w:rsidRPr="00A022F3" w:rsidRDefault="00C7487E">
                  <w:pPr>
                    <w:spacing w:line="240" w:lineRule="atLeast"/>
                    <w:jc w:val="center"/>
                    <w:rPr>
                      <w:b/>
                      <w:bCs/>
                      <w:sz w:val="22"/>
                      <w:szCs w:val="22"/>
                      <w:lang w:eastAsia="en-US"/>
                    </w:rPr>
                  </w:pPr>
                  <w:r w:rsidRPr="00A022F3">
                    <w:rPr>
                      <w:b/>
                      <w:bCs/>
                      <w:sz w:val="22"/>
                      <w:szCs w:val="22"/>
                      <w:lang w:eastAsia="en-US"/>
                    </w:rPr>
                    <w:t>8</w:t>
                  </w:r>
                </w:p>
              </w:tc>
            </w:tr>
            <w:tr w:rsidR="002862CB" w:rsidRPr="00A022F3" w14:paraId="29D3F77F"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14:paraId="5985E51C" w14:textId="77777777" w:rsidR="00C7487E" w:rsidRPr="00A022F3" w:rsidRDefault="00C7487E">
                  <w:pPr>
                    <w:spacing w:line="240" w:lineRule="atLeast"/>
                    <w:jc w:val="center"/>
                    <w:rPr>
                      <w:b/>
                      <w:bCs/>
                      <w:sz w:val="22"/>
                      <w:szCs w:val="22"/>
                      <w:lang w:eastAsia="en-US"/>
                    </w:rPr>
                  </w:pPr>
                </w:p>
              </w:tc>
              <w:tc>
                <w:tcPr>
                  <w:tcW w:w="1740" w:type="dxa"/>
                  <w:tcBorders>
                    <w:top w:val="single" w:sz="4" w:space="0" w:color="auto"/>
                    <w:left w:val="nil"/>
                    <w:bottom w:val="single" w:sz="4" w:space="0" w:color="auto"/>
                    <w:right w:val="single" w:sz="4" w:space="0" w:color="auto"/>
                  </w:tcBorders>
                  <w:shd w:val="clear" w:color="auto" w:fill="FFFFFF"/>
                  <w:vAlign w:val="center"/>
                </w:tcPr>
                <w:p w14:paraId="00B34C60" w14:textId="77777777" w:rsidR="00C7487E" w:rsidRPr="00A022F3" w:rsidRDefault="00C7487E">
                  <w:pPr>
                    <w:spacing w:line="240" w:lineRule="atLeast"/>
                    <w:jc w:val="center"/>
                    <w:rPr>
                      <w:b/>
                      <w:bCs/>
                      <w:sz w:val="22"/>
                      <w:szCs w:val="22"/>
                      <w:lang w:eastAsia="en-US"/>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14:paraId="7985B33F" w14:textId="77777777" w:rsidR="00C7487E" w:rsidRPr="00A022F3" w:rsidRDefault="00C7487E">
                  <w:pPr>
                    <w:spacing w:line="240" w:lineRule="atLeast"/>
                    <w:jc w:val="center"/>
                    <w:rPr>
                      <w:b/>
                      <w:bCs/>
                      <w:sz w:val="22"/>
                      <w:szCs w:val="22"/>
                      <w:lang w:eastAsia="en-US"/>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193A76D2" w14:textId="77777777" w:rsidR="00C7487E" w:rsidRPr="00A022F3" w:rsidRDefault="00C7487E">
                  <w:pPr>
                    <w:spacing w:line="240" w:lineRule="atLeast"/>
                    <w:jc w:val="center"/>
                    <w:rPr>
                      <w:b/>
                      <w:bCs/>
                      <w:sz w:val="22"/>
                      <w:szCs w:val="22"/>
                      <w:lang w:eastAsia="en-U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72ED09C3" w14:textId="77777777" w:rsidR="00C7487E" w:rsidRPr="00A022F3" w:rsidRDefault="00C7487E">
                  <w:pPr>
                    <w:spacing w:line="240" w:lineRule="atLeast"/>
                    <w:jc w:val="center"/>
                    <w:rPr>
                      <w:b/>
                      <w:bCs/>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9C75E1" w14:textId="77777777" w:rsidR="00C7487E" w:rsidRPr="00A022F3" w:rsidRDefault="00C7487E">
                  <w:pPr>
                    <w:spacing w:line="240" w:lineRule="atLeast"/>
                    <w:jc w:val="cente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F62EBEA" w14:textId="77777777" w:rsidR="00C7487E" w:rsidRPr="00A022F3" w:rsidRDefault="00C7487E">
                  <w:pPr>
                    <w:spacing w:line="240" w:lineRule="atLeast"/>
                    <w:jc w:val="center"/>
                    <w:rPr>
                      <w:b/>
                      <w:bCs/>
                      <w:sz w:val="22"/>
                      <w:szCs w:val="22"/>
                      <w:lang w:eastAsia="en-US"/>
                    </w:rPr>
                  </w:pPr>
                </w:p>
              </w:tc>
              <w:tc>
                <w:tcPr>
                  <w:tcW w:w="2122" w:type="dxa"/>
                  <w:tcBorders>
                    <w:top w:val="single" w:sz="4" w:space="0" w:color="auto"/>
                    <w:left w:val="nil"/>
                    <w:bottom w:val="single" w:sz="4" w:space="0" w:color="auto"/>
                    <w:right w:val="single" w:sz="4" w:space="0" w:color="auto"/>
                  </w:tcBorders>
                  <w:shd w:val="clear" w:color="auto" w:fill="FFFFFF"/>
                  <w:vAlign w:val="center"/>
                </w:tcPr>
                <w:p w14:paraId="01014C2C" w14:textId="77777777" w:rsidR="00C7487E" w:rsidRPr="00A022F3" w:rsidRDefault="00C7487E">
                  <w:pPr>
                    <w:spacing w:line="240" w:lineRule="atLeast"/>
                    <w:rPr>
                      <w:b/>
                      <w:bCs/>
                      <w:sz w:val="22"/>
                      <w:szCs w:val="22"/>
                      <w:lang w:eastAsia="en-US"/>
                    </w:rPr>
                  </w:pPr>
                </w:p>
              </w:tc>
            </w:tr>
          </w:tbl>
          <w:p w14:paraId="43CA8FDD" w14:textId="77777777" w:rsidR="00C7487E" w:rsidRPr="00A022F3" w:rsidRDefault="00C7487E">
            <w:pPr>
              <w:spacing w:line="256" w:lineRule="auto"/>
              <w:rPr>
                <w:rFonts w:asciiTheme="minorHAnsi" w:eastAsiaTheme="minorHAnsi" w:hAnsiTheme="minorHAnsi"/>
                <w:sz w:val="22"/>
                <w:szCs w:val="22"/>
                <w:lang w:eastAsia="en-US"/>
              </w:rPr>
            </w:pPr>
          </w:p>
        </w:tc>
        <w:tc>
          <w:tcPr>
            <w:tcW w:w="0" w:type="auto"/>
            <w:vAlign w:val="center"/>
            <w:hideMark/>
          </w:tcPr>
          <w:p w14:paraId="4CFDF6A0" w14:textId="77777777" w:rsidR="00C7487E" w:rsidRPr="00A022F3" w:rsidRDefault="00C7487E">
            <w:pPr>
              <w:spacing w:line="256" w:lineRule="auto"/>
              <w:rPr>
                <w:rFonts w:asciiTheme="minorHAnsi" w:eastAsiaTheme="minorHAnsi" w:hAnsiTheme="minorHAnsi" w:cstheme="minorBidi"/>
                <w:sz w:val="22"/>
                <w:szCs w:val="22"/>
              </w:rPr>
            </w:pPr>
          </w:p>
        </w:tc>
      </w:tr>
      <w:tr w:rsidR="002862CB" w:rsidRPr="00A022F3" w14:paraId="54526F10" w14:textId="77777777" w:rsidTr="00C7487E">
        <w:trPr>
          <w:trHeight w:val="330"/>
        </w:trPr>
        <w:tc>
          <w:tcPr>
            <w:tcW w:w="0" w:type="auto"/>
            <w:gridSpan w:val="5"/>
            <w:shd w:val="clear" w:color="auto" w:fill="FFFFFF"/>
            <w:noWrap/>
            <w:vAlign w:val="bottom"/>
          </w:tcPr>
          <w:p w14:paraId="6BE2B726" w14:textId="77777777" w:rsidR="00C7487E" w:rsidRPr="00A022F3" w:rsidRDefault="00C7487E">
            <w:pPr>
              <w:spacing w:line="240" w:lineRule="atLeast"/>
              <w:jc w:val="center"/>
              <w:rPr>
                <w:b/>
                <w:bCs/>
                <w:sz w:val="22"/>
                <w:szCs w:val="22"/>
                <w:lang w:eastAsia="en-US"/>
              </w:rPr>
            </w:pPr>
          </w:p>
        </w:tc>
        <w:tc>
          <w:tcPr>
            <w:tcW w:w="0" w:type="auto"/>
            <w:vAlign w:val="center"/>
            <w:hideMark/>
          </w:tcPr>
          <w:p w14:paraId="73991F4B" w14:textId="77777777" w:rsidR="00C7487E" w:rsidRPr="00A022F3" w:rsidRDefault="00C7487E">
            <w:pPr>
              <w:rPr>
                <w:b/>
                <w:bCs/>
                <w:sz w:val="22"/>
                <w:szCs w:val="22"/>
                <w:lang w:eastAsia="en-US"/>
              </w:rPr>
            </w:pPr>
          </w:p>
        </w:tc>
      </w:tr>
      <w:tr w:rsidR="002862CB" w:rsidRPr="00A022F3" w14:paraId="4BBC5C53" w14:textId="77777777" w:rsidTr="00C7487E">
        <w:trPr>
          <w:trHeight w:val="315"/>
        </w:trPr>
        <w:tc>
          <w:tcPr>
            <w:tcW w:w="0" w:type="auto"/>
            <w:gridSpan w:val="5"/>
            <w:shd w:val="clear" w:color="auto" w:fill="FFFFFF"/>
            <w:noWrap/>
            <w:vAlign w:val="center"/>
            <w:hideMark/>
          </w:tcPr>
          <w:p w14:paraId="43993E40" w14:textId="294E339D" w:rsidR="00C9042D" w:rsidRPr="00A022F3" w:rsidRDefault="00C7487E" w:rsidP="00C9042D">
            <w:pPr>
              <w:numPr>
                <w:ilvl w:val="0"/>
                <w:numId w:val="27"/>
              </w:numPr>
              <w:jc w:val="both"/>
              <w:rPr>
                <w:sz w:val="22"/>
                <w:szCs w:val="22"/>
              </w:rPr>
            </w:pPr>
            <w:r w:rsidRPr="00A022F3">
              <w:rPr>
                <w:sz w:val="22"/>
                <w:szCs w:val="22"/>
                <w:lang w:eastAsia="en-US"/>
              </w:rPr>
              <w:t xml:space="preserve">Поставка товара осуществляется силами и за счет поставщика по </w:t>
            </w:r>
            <w:proofErr w:type="gramStart"/>
            <w:r w:rsidRPr="00A022F3">
              <w:rPr>
                <w:sz w:val="22"/>
                <w:szCs w:val="22"/>
                <w:lang w:eastAsia="en-US"/>
              </w:rPr>
              <w:t>адресу:</w:t>
            </w:r>
            <w:r w:rsidR="00C9042D" w:rsidRPr="00A022F3">
              <w:rPr>
                <w:sz w:val="22"/>
                <w:szCs w:val="22"/>
                <w:lang w:eastAsia="en-US"/>
              </w:rPr>
              <w:t>_</w:t>
            </w:r>
            <w:proofErr w:type="gramEnd"/>
            <w:r w:rsidR="00C9042D" w:rsidRPr="00A022F3">
              <w:rPr>
                <w:sz w:val="22"/>
                <w:szCs w:val="22"/>
                <w:lang w:eastAsia="en-US"/>
              </w:rPr>
              <w:t>______________________</w:t>
            </w:r>
          </w:p>
          <w:p w14:paraId="2530601D" w14:textId="3FEE054D" w:rsidR="00DB1FA2" w:rsidRPr="00A022F3" w:rsidRDefault="00DB1FA2" w:rsidP="00C9042D">
            <w:pPr>
              <w:numPr>
                <w:ilvl w:val="0"/>
                <w:numId w:val="27"/>
              </w:numPr>
              <w:jc w:val="both"/>
              <w:rPr>
                <w:sz w:val="22"/>
                <w:szCs w:val="22"/>
              </w:rPr>
            </w:pPr>
            <w:r w:rsidRPr="00A022F3">
              <w:rPr>
                <w:sz w:val="22"/>
                <w:szCs w:val="22"/>
              </w:rPr>
              <w:t>В том случае, если отгрузка товара будет осуществлена со склада третьего лица, грузоотправитель и его адрес будут указаны в товарной накладной (Форма Торг-12). В транспортной накладной (Форма 1-Т) будет указана компания</w:t>
            </w:r>
            <w:proofErr w:type="gramStart"/>
            <w:r w:rsidRPr="00A022F3">
              <w:rPr>
                <w:sz w:val="22"/>
                <w:szCs w:val="22"/>
              </w:rPr>
              <w:t>.</w:t>
            </w:r>
            <w:proofErr w:type="gramEnd"/>
            <w:r w:rsidRPr="00A022F3">
              <w:rPr>
                <w:sz w:val="22"/>
                <w:szCs w:val="22"/>
              </w:rPr>
              <w:t xml:space="preserve"> заключившая договор с перевозчиком (в соответствии с п.6 Правил, утвержденных Постановлением Правительства РФ от 15.04.2011г. № 272).</w:t>
            </w:r>
          </w:p>
          <w:p w14:paraId="240A50D9" w14:textId="6A5B3297" w:rsidR="00C7487E" w:rsidRPr="00A022F3" w:rsidRDefault="00C7487E" w:rsidP="00C9042D">
            <w:pPr>
              <w:ind w:left="669" w:hanging="669"/>
              <w:jc w:val="both"/>
              <w:rPr>
                <w:sz w:val="22"/>
                <w:szCs w:val="22"/>
                <w:lang w:eastAsia="en-US"/>
              </w:rPr>
            </w:pPr>
            <w:r w:rsidRPr="00A022F3">
              <w:rPr>
                <w:sz w:val="22"/>
                <w:szCs w:val="22"/>
                <w:lang w:eastAsia="en-US"/>
              </w:rPr>
              <w:lastRenderedPageBreak/>
              <w:t xml:space="preserve">      </w:t>
            </w:r>
            <w:r w:rsidR="00DB1FA2" w:rsidRPr="00A022F3">
              <w:rPr>
                <w:sz w:val="22"/>
                <w:szCs w:val="22"/>
                <w:lang w:eastAsia="en-US"/>
              </w:rPr>
              <w:t>3</w:t>
            </w:r>
            <w:r w:rsidRPr="00A022F3">
              <w:rPr>
                <w:sz w:val="22"/>
                <w:szCs w:val="22"/>
                <w:lang w:eastAsia="en-US"/>
              </w:rPr>
              <w:t>.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14:paraId="3ACC53EC" w14:textId="77777777" w:rsidR="00C7487E" w:rsidRPr="00A022F3" w:rsidRDefault="00C7487E">
            <w:pPr>
              <w:rPr>
                <w:sz w:val="22"/>
                <w:szCs w:val="22"/>
                <w:lang w:eastAsia="en-US"/>
              </w:rPr>
            </w:pPr>
          </w:p>
        </w:tc>
      </w:tr>
      <w:tr w:rsidR="002862CB" w:rsidRPr="00A022F3" w14:paraId="42D03EAE" w14:textId="77777777" w:rsidTr="00C7487E">
        <w:trPr>
          <w:trHeight w:val="315"/>
        </w:trPr>
        <w:tc>
          <w:tcPr>
            <w:tcW w:w="0" w:type="auto"/>
            <w:gridSpan w:val="5"/>
            <w:shd w:val="clear" w:color="auto" w:fill="FFFFFF"/>
            <w:noWrap/>
            <w:vAlign w:val="bottom"/>
          </w:tcPr>
          <w:p w14:paraId="142EC2F5" w14:textId="77777777" w:rsidR="00C7487E" w:rsidRPr="00A022F3" w:rsidRDefault="00C7487E">
            <w:pPr>
              <w:spacing w:line="240" w:lineRule="atLeast"/>
              <w:rPr>
                <w:sz w:val="22"/>
                <w:szCs w:val="22"/>
                <w:lang w:eastAsia="en-US"/>
              </w:rPr>
            </w:pPr>
          </w:p>
          <w:tbl>
            <w:tblPr>
              <w:tblW w:w="9540" w:type="dxa"/>
              <w:jc w:val="center"/>
              <w:tblLook w:val="00A0" w:firstRow="1" w:lastRow="0" w:firstColumn="1" w:lastColumn="0" w:noHBand="0" w:noVBand="0"/>
            </w:tblPr>
            <w:tblGrid>
              <w:gridCol w:w="5040"/>
              <w:gridCol w:w="4500"/>
            </w:tblGrid>
            <w:tr w:rsidR="002862CB" w:rsidRPr="00A022F3" w14:paraId="655797CA" w14:textId="77777777">
              <w:trPr>
                <w:trHeight w:val="80"/>
                <w:jc w:val="center"/>
              </w:trPr>
              <w:tc>
                <w:tcPr>
                  <w:tcW w:w="5040" w:type="dxa"/>
                </w:tcPr>
                <w:p w14:paraId="60F9EC92" w14:textId="77777777" w:rsidR="00C7487E" w:rsidRPr="00A022F3" w:rsidRDefault="00C7487E">
                  <w:pPr>
                    <w:spacing w:line="240" w:lineRule="atLeast"/>
                    <w:rPr>
                      <w:sz w:val="22"/>
                      <w:szCs w:val="22"/>
                      <w:lang w:eastAsia="en-US"/>
                    </w:rPr>
                  </w:pPr>
                  <w:r w:rsidRPr="00A022F3">
                    <w:rPr>
                      <w:sz w:val="22"/>
                      <w:szCs w:val="22"/>
                      <w:lang w:eastAsia="en-US"/>
                    </w:rPr>
                    <w:t>ПОСТАВЩИК</w:t>
                  </w:r>
                </w:p>
                <w:p w14:paraId="6EF58663" w14:textId="77777777" w:rsidR="00C7487E" w:rsidRPr="00A022F3" w:rsidRDefault="00C7487E">
                  <w:pPr>
                    <w:spacing w:line="240" w:lineRule="atLeast"/>
                    <w:rPr>
                      <w:sz w:val="22"/>
                      <w:szCs w:val="22"/>
                      <w:lang w:eastAsia="en-US"/>
                    </w:rPr>
                  </w:pPr>
                </w:p>
                <w:p w14:paraId="5C316CA3" w14:textId="77777777" w:rsidR="00C7487E" w:rsidRPr="00A022F3" w:rsidRDefault="00C7487E">
                  <w:pPr>
                    <w:spacing w:line="240" w:lineRule="atLeast"/>
                    <w:rPr>
                      <w:sz w:val="22"/>
                      <w:szCs w:val="22"/>
                      <w:lang w:eastAsia="en-US"/>
                    </w:rPr>
                  </w:pPr>
                </w:p>
                <w:p w14:paraId="6F219FF9" w14:textId="77777777" w:rsidR="00C7487E" w:rsidRPr="00A022F3" w:rsidRDefault="00C7487E">
                  <w:pPr>
                    <w:spacing w:line="240" w:lineRule="atLeast"/>
                    <w:rPr>
                      <w:sz w:val="22"/>
                      <w:szCs w:val="22"/>
                      <w:lang w:eastAsia="en-US"/>
                    </w:rPr>
                  </w:pPr>
                </w:p>
                <w:p w14:paraId="78030FD6" w14:textId="77777777" w:rsidR="00C7487E" w:rsidRPr="00A022F3" w:rsidRDefault="00C7487E">
                  <w:pPr>
                    <w:spacing w:line="240" w:lineRule="atLeast"/>
                    <w:rPr>
                      <w:sz w:val="22"/>
                      <w:szCs w:val="22"/>
                      <w:lang w:eastAsia="en-US"/>
                    </w:rPr>
                  </w:pPr>
                  <w:r w:rsidRPr="00A022F3">
                    <w:rPr>
                      <w:sz w:val="22"/>
                      <w:szCs w:val="22"/>
                      <w:lang w:eastAsia="en-US"/>
                    </w:rPr>
                    <w:t xml:space="preserve"> /__________________/  </w:t>
                  </w:r>
                </w:p>
                <w:p w14:paraId="288372AA" w14:textId="77777777" w:rsidR="00C7487E" w:rsidRPr="00A022F3" w:rsidRDefault="00C7487E">
                  <w:pPr>
                    <w:spacing w:line="240" w:lineRule="atLeast"/>
                    <w:rPr>
                      <w:sz w:val="22"/>
                      <w:szCs w:val="22"/>
                      <w:lang w:eastAsia="en-US"/>
                    </w:rPr>
                  </w:pPr>
                  <w:r w:rsidRPr="00A022F3">
                    <w:rPr>
                      <w:i/>
                      <w:sz w:val="22"/>
                      <w:szCs w:val="22"/>
                      <w:lang w:eastAsia="en-US"/>
                    </w:rPr>
                    <w:t xml:space="preserve">            </w:t>
                  </w:r>
                </w:p>
                <w:p w14:paraId="55D2A937" w14:textId="77777777" w:rsidR="00C7487E" w:rsidRPr="00A022F3" w:rsidRDefault="00C7487E">
                  <w:pPr>
                    <w:spacing w:line="240" w:lineRule="atLeast"/>
                    <w:jc w:val="both"/>
                    <w:rPr>
                      <w:sz w:val="22"/>
                      <w:szCs w:val="22"/>
                      <w:lang w:eastAsia="en-US"/>
                    </w:rPr>
                  </w:pPr>
                  <w:proofErr w:type="gramStart"/>
                  <w:r w:rsidRPr="00A022F3">
                    <w:rPr>
                      <w:i/>
                      <w:sz w:val="22"/>
                      <w:szCs w:val="22"/>
                      <w:lang w:eastAsia="en-US"/>
                    </w:rPr>
                    <w:t>М.П..</w:t>
                  </w:r>
                  <w:proofErr w:type="gramEnd"/>
                </w:p>
                <w:p w14:paraId="0DB28B6F" w14:textId="77777777" w:rsidR="00C7487E" w:rsidRPr="00A022F3" w:rsidRDefault="00C7487E">
                  <w:pPr>
                    <w:spacing w:line="240" w:lineRule="atLeast"/>
                    <w:jc w:val="center"/>
                    <w:rPr>
                      <w:sz w:val="22"/>
                      <w:szCs w:val="22"/>
                      <w:lang w:eastAsia="en-US"/>
                    </w:rPr>
                  </w:pPr>
                </w:p>
              </w:tc>
              <w:tc>
                <w:tcPr>
                  <w:tcW w:w="4500" w:type="dxa"/>
                </w:tcPr>
                <w:p w14:paraId="159BDCBF" w14:textId="77777777" w:rsidR="00C7487E" w:rsidRPr="00A022F3" w:rsidRDefault="00C7487E">
                  <w:pPr>
                    <w:spacing w:line="240" w:lineRule="atLeast"/>
                    <w:jc w:val="center"/>
                    <w:rPr>
                      <w:sz w:val="22"/>
                      <w:szCs w:val="22"/>
                      <w:lang w:eastAsia="en-US"/>
                    </w:rPr>
                  </w:pPr>
                  <w:r w:rsidRPr="00A022F3">
                    <w:rPr>
                      <w:sz w:val="22"/>
                      <w:szCs w:val="22"/>
                      <w:lang w:eastAsia="en-US"/>
                    </w:rPr>
                    <w:t>ПОКУПАТЕЛЬ</w:t>
                  </w:r>
                </w:p>
                <w:p w14:paraId="17704070" w14:textId="77777777" w:rsidR="00C7487E" w:rsidRPr="00A022F3" w:rsidRDefault="00C7487E">
                  <w:pPr>
                    <w:spacing w:line="240" w:lineRule="atLeast"/>
                    <w:jc w:val="center"/>
                    <w:rPr>
                      <w:sz w:val="22"/>
                      <w:szCs w:val="22"/>
                      <w:lang w:eastAsia="en-US"/>
                    </w:rPr>
                  </w:pPr>
                </w:p>
                <w:p w14:paraId="4864D33E" w14:textId="77777777" w:rsidR="00C7487E" w:rsidRPr="00A022F3" w:rsidRDefault="00C7487E">
                  <w:pPr>
                    <w:spacing w:line="240" w:lineRule="atLeast"/>
                    <w:jc w:val="center"/>
                    <w:rPr>
                      <w:sz w:val="22"/>
                      <w:szCs w:val="22"/>
                      <w:lang w:eastAsia="en-US"/>
                    </w:rPr>
                  </w:pPr>
                </w:p>
                <w:p w14:paraId="5F08C119" w14:textId="77777777" w:rsidR="00C7487E" w:rsidRPr="00A022F3" w:rsidRDefault="00C7487E">
                  <w:pPr>
                    <w:spacing w:line="240" w:lineRule="atLeast"/>
                    <w:rPr>
                      <w:sz w:val="22"/>
                      <w:szCs w:val="22"/>
                      <w:lang w:eastAsia="en-US"/>
                    </w:rPr>
                  </w:pPr>
                  <w:r w:rsidRPr="00A022F3">
                    <w:rPr>
                      <w:sz w:val="22"/>
                      <w:szCs w:val="22"/>
                      <w:lang w:eastAsia="en-US"/>
                    </w:rPr>
                    <w:t xml:space="preserve">                </w:t>
                  </w:r>
                </w:p>
                <w:p w14:paraId="6DE4B22C" w14:textId="77777777" w:rsidR="00C7487E" w:rsidRPr="00A022F3" w:rsidRDefault="00C7487E">
                  <w:pPr>
                    <w:spacing w:line="240" w:lineRule="atLeast"/>
                    <w:rPr>
                      <w:sz w:val="22"/>
                      <w:szCs w:val="22"/>
                      <w:lang w:eastAsia="en-US"/>
                    </w:rPr>
                  </w:pPr>
                  <w:r w:rsidRPr="00A022F3">
                    <w:rPr>
                      <w:sz w:val="22"/>
                      <w:szCs w:val="22"/>
                      <w:lang w:eastAsia="en-US"/>
                    </w:rPr>
                    <w:t xml:space="preserve">                     /__________________/  </w:t>
                  </w:r>
                </w:p>
                <w:p w14:paraId="799436DF" w14:textId="77777777" w:rsidR="00C7487E" w:rsidRPr="00A022F3" w:rsidRDefault="00C7487E">
                  <w:pPr>
                    <w:spacing w:line="240" w:lineRule="atLeast"/>
                    <w:rPr>
                      <w:sz w:val="22"/>
                      <w:szCs w:val="22"/>
                      <w:lang w:eastAsia="en-US"/>
                    </w:rPr>
                  </w:pPr>
                  <w:r w:rsidRPr="00A022F3">
                    <w:rPr>
                      <w:i/>
                      <w:sz w:val="22"/>
                      <w:szCs w:val="22"/>
                      <w:lang w:eastAsia="en-US"/>
                    </w:rPr>
                    <w:t xml:space="preserve">            </w:t>
                  </w:r>
                </w:p>
                <w:p w14:paraId="4609F0A3" w14:textId="77777777" w:rsidR="00C7487E" w:rsidRPr="00A022F3" w:rsidRDefault="00C7487E">
                  <w:pPr>
                    <w:spacing w:line="240" w:lineRule="atLeast"/>
                    <w:jc w:val="both"/>
                    <w:rPr>
                      <w:sz w:val="22"/>
                      <w:szCs w:val="22"/>
                      <w:lang w:eastAsia="en-US"/>
                    </w:rPr>
                  </w:pPr>
                  <w:r w:rsidRPr="00A022F3">
                    <w:rPr>
                      <w:i/>
                      <w:sz w:val="22"/>
                      <w:szCs w:val="22"/>
                      <w:lang w:eastAsia="en-US"/>
                    </w:rPr>
                    <w:t xml:space="preserve">                   </w:t>
                  </w:r>
                  <w:proofErr w:type="gramStart"/>
                  <w:r w:rsidRPr="00A022F3">
                    <w:rPr>
                      <w:i/>
                      <w:sz w:val="22"/>
                      <w:szCs w:val="22"/>
                      <w:lang w:eastAsia="en-US"/>
                    </w:rPr>
                    <w:t>М.П..</w:t>
                  </w:r>
                  <w:proofErr w:type="gramEnd"/>
                </w:p>
                <w:p w14:paraId="06617F26" w14:textId="77777777" w:rsidR="00C7487E" w:rsidRPr="00A022F3" w:rsidRDefault="00C7487E">
                  <w:pPr>
                    <w:spacing w:line="240" w:lineRule="atLeast"/>
                    <w:jc w:val="center"/>
                    <w:rPr>
                      <w:sz w:val="22"/>
                      <w:szCs w:val="22"/>
                      <w:lang w:eastAsia="en-US"/>
                    </w:rPr>
                  </w:pPr>
                </w:p>
              </w:tc>
            </w:tr>
          </w:tbl>
          <w:p w14:paraId="6349373F" w14:textId="77777777" w:rsidR="00C7487E" w:rsidRPr="00A022F3" w:rsidRDefault="00C7487E">
            <w:pPr>
              <w:spacing w:line="240" w:lineRule="atLeast"/>
              <w:rPr>
                <w:sz w:val="22"/>
                <w:szCs w:val="22"/>
                <w:lang w:eastAsia="en-US"/>
              </w:rPr>
            </w:pPr>
          </w:p>
          <w:p w14:paraId="68DA4662" w14:textId="77777777" w:rsidR="00C7487E" w:rsidRPr="00A022F3"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lang w:eastAsia="en-US"/>
              </w:rPr>
            </w:pPr>
          </w:p>
        </w:tc>
        <w:tc>
          <w:tcPr>
            <w:tcW w:w="0" w:type="auto"/>
            <w:vAlign w:val="center"/>
            <w:hideMark/>
          </w:tcPr>
          <w:p w14:paraId="18CB1ACF" w14:textId="77777777" w:rsidR="00C7487E" w:rsidRPr="00A022F3" w:rsidRDefault="00C7487E">
            <w:pPr>
              <w:rPr>
                <w:sz w:val="22"/>
                <w:szCs w:val="22"/>
                <w:lang w:eastAsia="en-US"/>
              </w:rPr>
            </w:pPr>
          </w:p>
        </w:tc>
      </w:tr>
    </w:tbl>
    <w:p w14:paraId="4A017DFD" w14:textId="77777777" w:rsidR="00C7487E" w:rsidRPr="00A022F3" w:rsidRDefault="00C7487E" w:rsidP="00C7487E">
      <w:pPr>
        <w:shd w:val="clear" w:color="auto" w:fill="FFFFFF"/>
        <w:spacing w:before="133"/>
        <w:jc w:val="both"/>
        <w:outlineLvl w:val="1"/>
        <w:rPr>
          <w:b/>
          <w:bCs/>
          <w:sz w:val="22"/>
          <w:szCs w:val="22"/>
          <w:shd w:val="clear" w:color="auto" w:fill="FFFFFF"/>
        </w:rPr>
      </w:pPr>
      <w:r w:rsidRPr="00A022F3">
        <w:rPr>
          <w:b/>
          <w:bCs/>
          <w:sz w:val="22"/>
          <w:szCs w:val="22"/>
          <w:shd w:val="clear" w:color="auto" w:fill="FFFFFF"/>
        </w:rPr>
        <w:t xml:space="preserve">                                                 В случае предоставления участником закупки обеспечения                   </w:t>
      </w:r>
    </w:p>
    <w:p w14:paraId="364B3884" w14:textId="528EE894" w:rsidR="00C7487E" w:rsidRPr="00A022F3" w:rsidRDefault="00C7487E" w:rsidP="00C7487E">
      <w:pPr>
        <w:shd w:val="clear" w:color="auto" w:fill="FFFFFF"/>
        <w:jc w:val="both"/>
        <w:outlineLvl w:val="1"/>
        <w:rPr>
          <w:b/>
          <w:bCs/>
          <w:sz w:val="22"/>
          <w:szCs w:val="22"/>
          <w:shd w:val="clear" w:color="auto" w:fill="FFFFFF"/>
        </w:rPr>
      </w:pPr>
      <w:r w:rsidRPr="00A022F3">
        <w:rPr>
          <w:b/>
          <w:bCs/>
          <w:sz w:val="22"/>
          <w:szCs w:val="22"/>
          <w:shd w:val="clear" w:color="auto" w:fill="FFFFFF"/>
        </w:rPr>
        <w:t xml:space="preserve">                                                 исполнения </w:t>
      </w:r>
      <w:r w:rsidR="006E6966" w:rsidRPr="00A022F3">
        <w:rPr>
          <w:b/>
          <w:bCs/>
          <w:sz w:val="22"/>
          <w:szCs w:val="22"/>
          <w:shd w:val="clear" w:color="auto" w:fill="FFFFFF"/>
        </w:rPr>
        <w:t>заявки</w:t>
      </w:r>
      <w:r w:rsidRPr="00A022F3">
        <w:rPr>
          <w:b/>
          <w:bCs/>
          <w:sz w:val="22"/>
          <w:szCs w:val="22"/>
          <w:shd w:val="clear" w:color="auto" w:fill="FFFFFF"/>
        </w:rPr>
        <w:t xml:space="preserve"> банковской гарантией, участник                  </w:t>
      </w:r>
    </w:p>
    <w:p w14:paraId="7EC3DF1D" w14:textId="77777777" w:rsidR="00C7487E" w:rsidRPr="00A022F3" w:rsidRDefault="00C7487E" w:rsidP="00C7487E">
      <w:pPr>
        <w:shd w:val="clear" w:color="auto" w:fill="FFFFFF"/>
        <w:jc w:val="both"/>
        <w:outlineLvl w:val="1"/>
        <w:rPr>
          <w:b/>
          <w:bCs/>
          <w:sz w:val="22"/>
          <w:szCs w:val="22"/>
          <w:shd w:val="clear" w:color="auto" w:fill="FFFFFF"/>
        </w:rPr>
      </w:pPr>
      <w:r w:rsidRPr="00A022F3">
        <w:rPr>
          <w:b/>
          <w:bCs/>
          <w:sz w:val="22"/>
          <w:szCs w:val="22"/>
          <w:shd w:val="clear" w:color="auto" w:fill="FFFFFF"/>
        </w:rPr>
        <w:t xml:space="preserve">                                                 закупки предоставляет обеспечение в соответствии с </w:t>
      </w:r>
    </w:p>
    <w:p w14:paraId="3B536075" w14:textId="77777777" w:rsidR="00C7487E" w:rsidRPr="00A022F3" w:rsidRDefault="00C7487E" w:rsidP="00C7487E">
      <w:pPr>
        <w:shd w:val="clear" w:color="auto" w:fill="FFFFFF"/>
        <w:jc w:val="both"/>
        <w:outlineLvl w:val="1"/>
        <w:rPr>
          <w:b/>
          <w:bCs/>
          <w:sz w:val="22"/>
          <w:szCs w:val="22"/>
          <w:shd w:val="clear" w:color="auto" w:fill="FFFFFF"/>
        </w:rPr>
      </w:pPr>
      <w:r w:rsidRPr="00A022F3">
        <w:rPr>
          <w:b/>
          <w:bCs/>
          <w:sz w:val="22"/>
          <w:szCs w:val="22"/>
          <w:shd w:val="clear" w:color="auto" w:fill="FFFFFF"/>
        </w:rPr>
        <w:t xml:space="preserve">                                                 настоящей формой</w:t>
      </w:r>
    </w:p>
    <w:p w14:paraId="08A84B57" w14:textId="77777777" w:rsidR="00C7487E" w:rsidRPr="00A022F3" w:rsidRDefault="00C7487E" w:rsidP="00C7487E">
      <w:pPr>
        <w:shd w:val="clear" w:color="auto" w:fill="FFFFFF"/>
        <w:spacing w:before="133" w:after="133"/>
        <w:jc w:val="center"/>
        <w:outlineLvl w:val="1"/>
        <w:rPr>
          <w:b/>
          <w:bCs/>
          <w:sz w:val="22"/>
          <w:szCs w:val="22"/>
          <w:shd w:val="clear" w:color="auto" w:fill="FFFFFF"/>
        </w:rPr>
      </w:pPr>
    </w:p>
    <w:p w14:paraId="3B5EEC1F" w14:textId="77777777" w:rsidR="00C7487E" w:rsidRPr="00A022F3" w:rsidRDefault="00C7487E" w:rsidP="00C7487E">
      <w:pPr>
        <w:shd w:val="clear" w:color="auto" w:fill="FFFFFF"/>
        <w:spacing w:before="133" w:after="133"/>
        <w:jc w:val="center"/>
        <w:outlineLvl w:val="1"/>
        <w:rPr>
          <w:sz w:val="22"/>
          <w:szCs w:val="22"/>
        </w:rPr>
      </w:pPr>
      <w:r w:rsidRPr="00A022F3">
        <w:rPr>
          <w:b/>
          <w:bCs/>
          <w:sz w:val="22"/>
          <w:szCs w:val="22"/>
          <w:shd w:val="clear" w:color="auto" w:fill="FFFFFF"/>
        </w:rPr>
        <w:t>БАНКОВСКАЯ ГАРАНТИЯ № ____</w:t>
      </w:r>
    </w:p>
    <w:tbl>
      <w:tblPr>
        <w:tblStyle w:val="NormalTablePHPDOCX"/>
        <w:tblW w:w="5000" w:type="pct"/>
        <w:jc w:val="center"/>
        <w:tblInd w:w="0" w:type="dxa"/>
        <w:shd w:val="clear" w:color="auto" w:fill="FFFFFF"/>
        <w:tblLook w:val="04A0" w:firstRow="1" w:lastRow="0" w:firstColumn="1" w:lastColumn="0" w:noHBand="0" w:noVBand="1"/>
      </w:tblPr>
      <w:tblGrid>
        <w:gridCol w:w="651"/>
        <w:gridCol w:w="9254"/>
      </w:tblGrid>
      <w:tr w:rsidR="002862CB" w:rsidRPr="00A022F3" w14:paraId="36C8D4D2" w14:textId="77777777" w:rsidTr="00C7487E">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3953ED9" w14:textId="77777777" w:rsidR="00C7487E" w:rsidRPr="00A022F3" w:rsidRDefault="00C7487E">
            <w:pPr>
              <w:spacing w:line="276" w:lineRule="auto"/>
              <w:jc w:val="both"/>
              <w:rPr>
                <w:sz w:val="22"/>
                <w:szCs w:val="22"/>
              </w:rPr>
            </w:pPr>
            <w:r w:rsidRPr="00A022F3">
              <w:rPr>
                <w:position w:val="-2"/>
                <w:sz w:val="22"/>
                <w:szCs w:val="22"/>
                <w:shd w:val="clear" w:color="auto" w:fill="FFFFFF"/>
              </w:rPr>
              <w:t>Город</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F98DFA6" w14:textId="5A45F0CB" w:rsidR="00C7487E" w:rsidRPr="00A022F3" w:rsidRDefault="00C7487E">
            <w:pPr>
              <w:jc w:val="both"/>
              <w:rPr>
                <w:sz w:val="22"/>
                <w:szCs w:val="22"/>
              </w:rPr>
            </w:pPr>
            <w:r w:rsidRPr="00A022F3">
              <w:rPr>
                <w:position w:val="-2"/>
                <w:sz w:val="22"/>
                <w:szCs w:val="22"/>
                <w:shd w:val="clear" w:color="auto" w:fill="FFFFFF"/>
              </w:rPr>
              <w:t xml:space="preserve">                                                                                                          </w:t>
            </w:r>
            <w:proofErr w:type="gramStart"/>
            <w:r w:rsidRPr="00A022F3">
              <w:rPr>
                <w:position w:val="-2"/>
                <w:sz w:val="22"/>
                <w:szCs w:val="22"/>
                <w:shd w:val="clear" w:color="auto" w:fill="FFFFFF"/>
              </w:rPr>
              <w:t xml:space="preserve">«  </w:t>
            </w:r>
            <w:proofErr w:type="gramEnd"/>
            <w:r w:rsidRPr="00A022F3">
              <w:rPr>
                <w:position w:val="-2"/>
                <w:sz w:val="22"/>
                <w:szCs w:val="22"/>
                <w:shd w:val="clear" w:color="auto" w:fill="FFFFFF"/>
              </w:rPr>
              <w:t xml:space="preserve">     »                     </w:t>
            </w:r>
            <w:r w:rsidR="00682735" w:rsidRPr="00A022F3">
              <w:rPr>
                <w:position w:val="-2"/>
                <w:sz w:val="22"/>
                <w:szCs w:val="22"/>
                <w:shd w:val="clear" w:color="auto" w:fill="FFFFFF"/>
              </w:rPr>
              <w:t>2024</w:t>
            </w:r>
            <w:r w:rsidRPr="00A022F3">
              <w:rPr>
                <w:position w:val="-2"/>
                <w:sz w:val="22"/>
                <w:szCs w:val="22"/>
                <w:shd w:val="clear" w:color="auto" w:fill="FFFFFF"/>
              </w:rPr>
              <w:t xml:space="preserve"> года</w:t>
            </w:r>
          </w:p>
        </w:tc>
      </w:tr>
    </w:tbl>
    <w:p w14:paraId="51995D3F" w14:textId="7F4489DD" w:rsidR="00C7487E" w:rsidRPr="00A022F3" w:rsidRDefault="00C7487E" w:rsidP="00C7487E">
      <w:pPr>
        <w:shd w:val="clear" w:color="auto" w:fill="FFFFFF"/>
        <w:spacing w:before="225"/>
        <w:ind w:firstLine="709"/>
        <w:jc w:val="both"/>
        <w:rPr>
          <w:sz w:val="22"/>
          <w:szCs w:val="22"/>
        </w:rPr>
      </w:pPr>
      <w:r w:rsidRPr="00A022F3">
        <w:rPr>
          <w:sz w:val="22"/>
          <w:szCs w:val="22"/>
          <w:shd w:val="clear" w:color="auto" w:fill="FFFFFF"/>
        </w:rPr>
        <w:t xml:space="preserve">Настоящим банк______________________________________ (________________________________), ИНН _____________, КПП _______________, ОГРН __________________, ОКПО ________________, БИК _______________, к/с _________________________, местонахождение: ____________________________________, внесена запись Управлением Федеральной Налоговой Службы по г. __________________________ в Единый государственный реестр юридических лиц «____» _________________ 20___ года за основным государственным регистрационным номером ____________________ о юридическом лице, Генеральная лицензия на осуществление банковских операций № ___________________, выдана ЦБ РФ «___»____________ года, именуемое в дальнейшем ГАРАНТ, в лице ____________________________, </w:t>
      </w:r>
      <w:proofErr w:type="spellStart"/>
      <w:r w:rsidRPr="00A022F3">
        <w:rPr>
          <w:sz w:val="22"/>
          <w:szCs w:val="22"/>
          <w:shd w:val="clear" w:color="auto" w:fill="FFFFFF"/>
        </w:rPr>
        <w:t>действующе</w:t>
      </w:r>
      <w:proofErr w:type="spellEnd"/>
      <w:r w:rsidRPr="00A022F3">
        <w:rPr>
          <w:sz w:val="22"/>
          <w:szCs w:val="22"/>
          <w:shd w:val="clear" w:color="auto" w:fill="FFFFFF"/>
        </w:rPr>
        <w:t>___ на основании _____________________ №__________________ от «____»___________20___г., обязуется на условиях, указанных в настоящей банковской гарантии (далее – Гарантия), выплатить БЕНЕФИЦИАРУ, указанному в пункте 2 Гарантии, по его требованию денежную сумму в пределах, указанных в пункте 2 Гарантии (далее – «Сумма Гарантии»).</w:t>
      </w:r>
    </w:p>
    <w:p w14:paraId="039B1561"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    Гарантия обеспечивает заявку ПРИНЦИПАЛА на участие в закупке: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2862CB" w:rsidRPr="00A022F3" w14:paraId="527AD2C5"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8FD565" w14:textId="77777777" w:rsidR="00C7487E" w:rsidRPr="00A022F3" w:rsidRDefault="00C7487E">
            <w:pPr>
              <w:spacing w:line="276" w:lineRule="auto"/>
              <w:jc w:val="both"/>
              <w:rPr>
                <w:sz w:val="22"/>
                <w:szCs w:val="22"/>
              </w:rPr>
            </w:pPr>
            <w:r w:rsidRPr="00A022F3">
              <w:rPr>
                <w:position w:val="-2"/>
                <w:sz w:val="22"/>
                <w:szCs w:val="22"/>
                <w:shd w:val="clear" w:color="auto" w:fill="FFFFFF"/>
              </w:rPr>
              <w:t>Номер закупки/извещения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7BFA7581" w14:textId="77777777" w:rsidR="00C7487E" w:rsidRPr="00A022F3" w:rsidRDefault="00C7487E">
            <w:pPr>
              <w:spacing w:line="276" w:lineRule="auto"/>
              <w:jc w:val="both"/>
              <w:rPr>
                <w:sz w:val="22"/>
                <w:szCs w:val="22"/>
              </w:rPr>
            </w:pPr>
          </w:p>
        </w:tc>
      </w:tr>
      <w:tr w:rsidR="002862CB" w:rsidRPr="00A022F3" w14:paraId="02FC52E8"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F4A19D" w14:textId="77777777" w:rsidR="00C7487E" w:rsidRPr="00A022F3" w:rsidRDefault="00C7487E">
            <w:pPr>
              <w:spacing w:line="276" w:lineRule="auto"/>
              <w:jc w:val="both"/>
              <w:rPr>
                <w:sz w:val="22"/>
                <w:szCs w:val="22"/>
              </w:rPr>
            </w:pPr>
            <w:r w:rsidRPr="00A022F3">
              <w:rPr>
                <w:position w:val="-2"/>
                <w:sz w:val="22"/>
                <w:szCs w:val="22"/>
                <w:shd w:val="clear" w:color="auto" w:fill="FFFFFF"/>
              </w:rPr>
              <w:t>Наименование (предмет) закупки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FE8D9E7" w14:textId="77777777" w:rsidR="00C7487E" w:rsidRPr="00A022F3" w:rsidRDefault="00C7487E">
            <w:pPr>
              <w:spacing w:line="276" w:lineRule="auto"/>
              <w:jc w:val="both"/>
              <w:rPr>
                <w:sz w:val="22"/>
                <w:szCs w:val="22"/>
              </w:rPr>
            </w:pPr>
          </w:p>
        </w:tc>
      </w:tr>
    </w:tbl>
    <w:p w14:paraId="2505358C" w14:textId="77777777" w:rsidR="00C7487E" w:rsidRPr="00A022F3" w:rsidRDefault="00C7487E" w:rsidP="00C7487E">
      <w:pPr>
        <w:shd w:val="clear" w:color="auto" w:fill="FFFFFF"/>
        <w:jc w:val="both"/>
        <w:rPr>
          <w:sz w:val="22"/>
          <w:szCs w:val="22"/>
        </w:rPr>
      </w:pPr>
      <w:r w:rsidRPr="00A022F3">
        <w:rPr>
          <w:sz w:val="22"/>
          <w:szCs w:val="22"/>
          <w:shd w:val="clear" w:color="auto" w:fill="FFFFFF"/>
        </w:rPr>
        <w:t>далее – Закупка, в соответствии с положениями Федерального закона «О закупках товаров, работ, услуг отдельными видами юридических лиц» от 18.07.2011 №223-ФЗ (далее по тексту – «Закон»).</w:t>
      </w:r>
    </w:p>
    <w:p w14:paraId="53E3F63B" w14:textId="77777777" w:rsidR="00C7487E" w:rsidRPr="00A022F3" w:rsidRDefault="00C7487E" w:rsidP="00C7487E">
      <w:pPr>
        <w:shd w:val="clear" w:color="auto" w:fill="FFFFFF"/>
        <w:jc w:val="both"/>
        <w:rPr>
          <w:sz w:val="22"/>
          <w:szCs w:val="22"/>
        </w:rPr>
      </w:pPr>
      <w:r w:rsidRPr="00A022F3">
        <w:rPr>
          <w:sz w:val="22"/>
          <w:szCs w:val="22"/>
          <w:shd w:val="clear" w:color="auto" w:fill="FFFFFF"/>
        </w:rPr>
        <w:t>Гарантия обеспечивает следующие обязательства ПРИНЦИПАЛА перед БЕНЕФИЦИАРОМ:</w:t>
      </w:r>
    </w:p>
    <w:p w14:paraId="6B6A1304" w14:textId="77777777" w:rsidR="00C7487E" w:rsidRPr="00A022F3" w:rsidRDefault="00C7487E" w:rsidP="00C7487E">
      <w:pPr>
        <w:pStyle w:val="1f2"/>
        <w:tabs>
          <w:tab w:val="left" w:pos="180"/>
          <w:tab w:val="left" w:pos="284"/>
          <w:tab w:val="left" w:pos="993"/>
          <w:tab w:val="left" w:pos="1276"/>
        </w:tabs>
        <w:ind w:left="0"/>
        <w:jc w:val="both"/>
        <w:rPr>
          <w:rFonts w:ascii="Times New Roman" w:hAnsi="Times New Roman"/>
        </w:rPr>
      </w:pPr>
      <w:r w:rsidRPr="00A022F3">
        <w:rPr>
          <w:rFonts w:ascii="Times New Roman" w:hAnsi="Times New Roman"/>
          <w:shd w:val="clear" w:color="auto" w:fill="FFFFFF"/>
        </w:rPr>
        <w:t xml:space="preserve">            - </w:t>
      </w:r>
      <w:r w:rsidRPr="00A022F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5F687BA2" w14:textId="77777777" w:rsidR="00C7487E" w:rsidRPr="00A022F3" w:rsidRDefault="00C7487E" w:rsidP="00C7487E">
      <w:pPr>
        <w:pStyle w:val="1f2"/>
        <w:tabs>
          <w:tab w:val="left" w:pos="180"/>
          <w:tab w:val="left" w:pos="284"/>
          <w:tab w:val="left" w:pos="993"/>
          <w:tab w:val="left" w:pos="1276"/>
        </w:tabs>
        <w:ind w:left="0"/>
        <w:jc w:val="both"/>
        <w:rPr>
          <w:rFonts w:ascii="Times New Roman" w:hAnsi="Times New Roman"/>
        </w:rPr>
      </w:pPr>
      <w:r w:rsidRPr="00A022F3">
        <w:rPr>
          <w:rFonts w:ascii="Times New Roman" w:hAnsi="Times New Roman"/>
        </w:rPr>
        <w:t xml:space="preserve">            - обязательство поставить товары, выполнить работы, оказать услуги, являющиеся предметом договора с надлежащим качеством;</w:t>
      </w:r>
    </w:p>
    <w:p w14:paraId="465BE75E" w14:textId="77777777" w:rsidR="00C7487E" w:rsidRPr="00A022F3" w:rsidRDefault="00C7487E" w:rsidP="00C7487E">
      <w:pPr>
        <w:pStyle w:val="1f2"/>
        <w:tabs>
          <w:tab w:val="left" w:pos="180"/>
          <w:tab w:val="left" w:pos="284"/>
          <w:tab w:val="left" w:pos="993"/>
          <w:tab w:val="left" w:pos="1276"/>
        </w:tabs>
        <w:ind w:left="0"/>
        <w:jc w:val="both"/>
        <w:rPr>
          <w:rFonts w:ascii="Times New Roman" w:hAnsi="Times New Roman"/>
        </w:rPr>
      </w:pPr>
      <w:r w:rsidRPr="00A022F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4EC7E21B" w14:textId="77777777" w:rsidR="00C7487E" w:rsidRPr="00A022F3" w:rsidRDefault="00C7487E" w:rsidP="00C7487E">
      <w:pPr>
        <w:pStyle w:val="1f2"/>
        <w:tabs>
          <w:tab w:val="left" w:pos="180"/>
          <w:tab w:val="left" w:pos="284"/>
          <w:tab w:val="left" w:pos="993"/>
          <w:tab w:val="left" w:pos="1276"/>
        </w:tabs>
        <w:ind w:left="0"/>
        <w:jc w:val="both"/>
        <w:rPr>
          <w:rFonts w:ascii="Times New Roman" w:hAnsi="Times New Roman"/>
        </w:rPr>
      </w:pPr>
      <w:r w:rsidRPr="00A022F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653A014B" w14:textId="77777777" w:rsidR="00C7487E" w:rsidRPr="00A022F3" w:rsidRDefault="00C7487E" w:rsidP="00C7487E">
      <w:pPr>
        <w:pStyle w:val="1f2"/>
        <w:tabs>
          <w:tab w:val="left" w:pos="180"/>
          <w:tab w:val="left" w:pos="284"/>
          <w:tab w:val="left" w:pos="993"/>
          <w:tab w:val="left" w:pos="1276"/>
        </w:tabs>
        <w:ind w:left="0"/>
        <w:jc w:val="both"/>
        <w:rPr>
          <w:rFonts w:ascii="Times New Roman" w:hAnsi="Times New Roman"/>
        </w:rPr>
      </w:pPr>
      <w:r w:rsidRPr="00A022F3">
        <w:rPr>
          <w:rFonts w:ascii="Times New Roman" w:hAnsi="Times New Roman"/>
        </w:rPr>
        <w:lastRenderedPageBreak/>
        <w:t xml:space="preserve">           - обязательство не предоставлять в процессе исполнения договора ложных документов и сведений;</w:t>
      </w:r>
    </w:p>
    <w:p w14:paraId="7D509221" w14:textId="77777777" w:rsidR="00C7487E" w:rsidRPr="00A022F3" w:rsidRDefault="00C7487E" w:rsidP="00C7487E">
      <w:pPr>
        <w:pStyle w:val="1f2"/>
        <w:tabs>
          <w:tab w:val="left" w:pos="180"/>
          <w:tab w:val="left" w:pos="284"/>
          <w:tab w:val="left" w:pos="993"/>
          <w:tab w:val="left" w:pos="1276"/>
        </w:tabs>
        <w:ind w:left="0"/>
        <w:jc w:val="both"/>
        <w:rPr>
          <w:rFonts w:ascii="Times New Roman" w:hAnsi="Times New Roman"/>
        </w:rPr>
      </w:pPr>
      <w:r w:rsidRPr="00A022F3">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право ПРИНЦИПАЛА на привлечение к исполнению договора субподрядных организаций;</w:t>
      </w:r>
    </w:p>
    <w:p w14:paraId="1702EDCF" w14:textId="77777777" w:rsidR="00C7487E" w:rsidRPr="00A022F3" w:rsidRDefault="00C7487E" w:rsidP="00C7487E">
      <w:pPr>
        <w:shd w:val="clear" w:color="auto" w:fill="FFFFFF"/>
        <w:jc w:val="both"/>
        <w:rPr>
          <w:sz w:val="22"/>
          <w:szCs w:val="22"/>
        </w:rPr>
      </w:pPr>
    </w:p>
    <w:p w14:paraId="6669CE60"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2.    Сведения о БЕНЕФИЦИАРЕ, сумме Гарантии и сроке действия Гарантии:</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2862CB" w:rsidRPr="00A022F3" w14:paraId="5E86B30E" w14:textId="77777777" w:rsidTr="00C7487E">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041F3137" w14:textId="77777777" w:rsidR="00C7487E" w:rsidRPr="00A022F3" w:rsidRDefault="00C7487E">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3BAFB384" w14:textId="77777777" w:rsidR="00C7487E" w:rsidRPr="00A022F3" w:rsidRDefault="00C7487E">
            <w:pPr>
              <w:jc w:val="both"/>
              <w:rPr>
                <w:sz w:val="22"/>
                <w:szCs w:val="22"/>
              </w:rPr>
            </w:pPr>
            <w:r w:rsidRPr="00A022F3">
              <w:rPr>
                <w:b/>
                <w:bCs/>
                <w:position w:val="-2"/>
                <w:sz w:val="22"/>
                <w:szCs w:val="22"/>
                <w:shd w:val="clear" w:color="auto" w:fill="FFFFFF"/>
              </w:rPr>
              <w:t>БЕНЕФИЦИАР</w:t>
            </w:r>
          </w:p>
        </w:tc>
      </w:tr>
      <w:tr w:rsidR="002862CB" w:rsidRPr="00A022F3" w14:paraId="49D50B7E"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9013B3" w14:textId="77777777" w:rsidR="00C7487E" w:rsidRPr="00A022F3" w:rsidRDefault="00C7487E">
            <w:pPr>
              <w:spacing w:line="276" w:lineRule="auto"/>
              <w:jc w:val="both"/>
              <w:rPr>
                <w:sz w:val="22"/>
                <w:szCs w:val="22"/>
              </w:rPr>
            </w:pPr>
            <w:r w:rsidRPr="00A022F3">
              <w:rPr>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509E48" w14:textId="21C3E846" w:rsidR="00C7487E" w:rsidRPr="00A022F3" w:rsidRDefault="00C7487E">
            <w:pPr>
              <w:jc w:val="both"/>
              <w:rPr>
                <w:sz w:val="22"/>
                <w:szCs w:val="22"/>
              </w:rPr>
            </w:pPr>
            <w:r w:rsidRPr="00A022F3">
              <w:rPr>
                <w:position w:val="-2"/>
                <w:sz w:val="22"/>
                <w:szCs w:val="22"/>
                <w:shd w:val="clear" w:color="auto" w:fill="FFFFFF"/>
              </w:rPr>
              <w:t>АКЦИОНЕРНОЕ ОБЩЕСТВО "ВОЛГОГРАДОБЛЭЛЕКТРО"</w:t>
            </w:r>
          </w:p>
        </w:tc>
      </w:tr>
      <w:tr w:rsidR="002862CB" w:rsidRPr="00A022F3" w14:paraId="2A48E9A3"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26CABA" w14:textId="77777777" w:rsidR="00C7487E" w:rsidRPr="00A022F3" w:rsidRDefault="00C7487E">
            <w:pPr>
              <w:spacing w:line="276" w:lineRule="auto"/>
              <w:jc w:val="both"/>
              <w:rPr>
                <w:sz w:val="22"/>
                <w:szCs w:val="22"/>
              </w:rPr>
            </w:pPr>
            <w:r w:rsidRPr="00A022F3">
              <w:rPr>
                <w:position w:val="-2"/>
                <w:sz w:val="22"/>
                <w:szCs w:val="22"/>
                <w:shd w:val="clear" w:color="auto" w:fill="FFFFFF"/>
              </w:rPr>
              <w:t>ИНН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3BEEE7" w14:textId="77777777" w:rsidR="00C7487E" w:rsidRPr="00A022F3" w:rsidRDefault="00C7487E">
            <w:pPr>
              <w:jc w:val="both"/>
              <w:rPr>
                <w:sz w:val="22"/>
                <w:szCs w:val="22"/>
              </w:rPr>
            </w:pPr>
            <w:r w:rsidRPr="00A022F3">
              <w:rPr>
                <w:position w:val="-2"/>
                <w:sz w:val="22"/>
                <w:szCs w:val="22"/>
                <w:shd w:val="clear" w:color="auto" w:fill="FFFFFF"/>
              </w:rPr>
              <w:t>3443029580</w:t>
            </w:r>
          </w:p>
        </w:tc>
      </w:tr>
      <w:tr w:rsidR="002862CB" w:rsidRPr="00A022F3" w14:paraId="7CDA353C"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37E443" w14:textId="77777777" w:rsidR="00C7487E" w:rsidRPr="00A022F3" w:rsidRDefault="00C7487E">
            <w:pPr>
              <w:spacing w:line="276" w:lineRule="auto"/>
              <w:jc w:val="both"/>
              <w:rPr>
                <w:sz w:val="22"/>
                <w:szCs w:val="22"/>
              </w:rPr>
            </w:pPr>
            <w:r w:rsidRPr="00A022F3">
              <w:rPr>
                <w:position w:val="-2"/>
                <w:sz w:val="22"/>
                <w:szCs w:val="22"/>
                <w:shd w:val="clear" w:color="auto" w:fill="FFFFFF"/>
              </w:rPr>
              <w:t>ОГРН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D3CB435" w14:textId="77777777" w:rsidR="00C7487E" w:rsidRPr="00A022F3" w:rsidRDefault="00C7487E">
            <w:pPr>
              <w:jc w:val="both"/>
              <w:rPr>
                <w:sz w:val="22"/>
                <w:szCs w:val="22"/>
              </w:rPr>
            </w:pPr>
            <w:r w:rsidRPr="00A022F3">
              <w:rPr>
                <w:position w:val="-2"/>
                <w:sz w:val="22"/>
                <w:szCs w:val="22"/>
                <w:shd w:val="clear" w:color="auto" w:fill="FFFFFF"/>
              </w:rPr>
              <w:t>1023402971272</w:t>
            </w:r>
          </w:p>
        </w:tc>
      </w:tr>
      <w:tr w:rsidR="002862CB" w:rsidRPr="00A022F3" w14:paraId="3A7497B2"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3932C9" w14:textId="77777777" w:rsidR="00C7487E" w:rsidRPr="00A022F3" w:rsidRDefault="00C7487E">
            <w:pPr>
              <w:spacing w:line="276" w:lineRule="auto"/>
              <w:jc w:val="both"/>
              <w:rPr>
                <w:sz w:val="22"/>
                <w:szCs w:val="22"/>
              </w:rPr>
            </w:pPr>
            <w:r w:rsidRPr="00A022F3">
              <w:rPr>
                <w:position w:val="-2"/>
                <w:sz w:val="22"/>
                <w:szCs w:val="22"/>
                <w:shd w:val="clear" w:color="auto" w:fill="FFFFFF"/>
              </w:rPr>
              <w:t>Адрес места нахождения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5E29C0" w14:textId="77777777" w:rsidR="00C7487E" w:rsidRPr="00A022F3" w:rsidRDefault="00C7487E">
            <w:pPr>
              <w:jc w:val="both"/>
              <w:rPr>
                <w:sz w:val="22"/>
                <w:szCs w:val="22"/>
              </w:rPr>
            </w:pPr>
            <w:r w:rsidRPr="00A022F3">
              <w:rPr>
                <w:position w:val="-2"/>
                <w:sz w:val="22"/>
                <w:szCs w:val="22"/>
                <w:shd w:val="clear" w:color="auto" w:fill="FFFFFF"/>
              </w:rPr>
              <w:t>400075, ОБЛ ВОЛГОГРАДСКАЯ, Г ВОЛГОГРАД, УЛ ИМ ШОПЕНА, дом 13</w:t>
            </w:r>
          </w:p>
        </w:tc>
      </w:tr>
      <w:tr w:rsidR="002862CB" w:rsidRPr="00A022F3" w14:paraId="79009C8C" w14:textId="77777777" w:rsidTr="00C7487E">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EC658D" w14:textId="77777777" w:rsidR="00C7487E" w:rsidRPr="00A022F3" w:rsidRDefault="00C7487E">
            <w:pPr>
              <w:spacing w:line="276" w:lineRule="auto"/>
              <w:jc w:val="both"/>
              <w:rPr>
                <w:sz w:val="22"/>
                <w:szCs w:val="22"/>
              </w:rPr>
            </w:pPr>
            <w:r w:rsidRPr="00A022F3">
              <w:rPr>
                <w:b/>
                <w:bCs/>
                <w:position w:val="-2"/>
                <w:sz w:val="22"/>
                <w:szCs w:val="22"/>
                <w:shd w:val="clear" w:color="auto" w:fill="FFFFFF"/>
              </w:rPr>
              <w:t>Сумма Гарантии</w:t>
            </w:r>
          </w:p>
        </w:tc>
      </w:tr>
      <w:tr w:rsidR="002862CB" w:rsidRPr="00A022F3" w14:paraId="201B1DD0"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82AE42" w14:textId="77777777" w:rsidR="00C7487E" w:rsidRPr="00A022F3" w:rsidRDefault="00C7487E">
            <w:pPr>
              <w:spacing w:line="276" w:lineRule="auto"/>
              <w:jc w:val="both"/>
              <w:rPr>
                <w:sz w:val="22"/>
                <w:szCs w:val="22"/>
              </w:rPr>
            </w:pPr>
            <w:r w:rsidRPr="00A022F3">
              <w:rPr>
                <w:position w:val="-2"/>
                <w:sz w:val="22"/>
                <w:szCs w:val="22"/>
                <w:shd w:val="clear" w:color="auto" w:fill="FFFFFF"/>
              </w:rPr>
              <w:t>Сумма Гарантии в рублях РФ</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B63D625" w14:textId="77777777" w:rsidR="00C7487E" w:rsidRPr="00A022F3" w:rsidRDefault="00C7487E">
            <w:pPr>
              <w:spacing w:line="276" w:lineRule="auto"/>
              <w:jc w:val="both"/>
              <w:rPr>
                <w:sz w:val="22"/>
                <w:szCs w:val="22"/>
              </w:rPr>
            </w:pPr>
          </w:p>
        </w:tc>
      </w:tr>
      <w:tr w:rsidR="002862CB" w:rsidRPr="00A022F3" w14:paraId="5CD33663" w14:textId="77777777" w:rsidTr="00C7487E">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537C45" w14:textId="77777777" w:rsidR="00C7487E" w:rsidRPr="00A022F3" w:rsidRDefault="00C7487E">
            <w:pPr>
              <w:spacing w:line="276" w:lineRule="auto"/>
              <w:jc w:val="both"/>
              <w:rPr>
                <w:sz w:val="22"/>
                <w:szCs w:val="22"/>
              </w:rPr>
            </w:pPr>
            <w:r w:rsidRPr="00A022F3">
              <w:rPr>
                <w:b/>
                <w:bCs/>
                <w:position w:val="-2"/>
                <w:sz w:val="22"/>
                <w:szCs w:val="22"/>
                <w:shd w:val="clear" w:color="auto" w:fill="FFFFFF"/>
              </w:rPr>
              <w:t>Срок действия Гарантии</w:t>
            </w:r>
          </w:p>
        </w:tc>
      </w:tr>
      <w:tr w:rsidR="002862CB" w:rsidRPr="00A022F3" w14:paraId="76A12F00"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DA4D35" w14:textId="77777777" w:rsidR="00C7487E" w:rsidRPr="00A022F3" w:rsidRDefault="00C7487E">
            <w:pPr>
              <w:spacing w:line="276" w:lineRule="auto"/>
              <w:jc w:val="both"/>
              <w:rPr>
                <w:sz w:val="22"/>
                <w:szCs w:val="22"/>
              </w:rPr>
            </w:pPr>
            <w:r w:rsidRPr="00A022F3">
              <w:rPr>
                <w:position w:val="-2"/>
                <w:sz w:val="22"/>
                <w:szCs w:val="22"/>
                <w:shd w:val="clear" w:color="auto" w:fill="FFFFFF"/>
              </w:rPr>
              <w:t>Срок действия Гарантии</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D0AA8B" w14:textId="549B391F" w:rsidR="00C7487E" w:rsidRPr="00A022F3" w:rsidRDefault="00C7487E">
            <w:pPr>
              <w:jc w:val="both"/>
              <w:rPr>
                <w:sz w:val="22"/>
                <w:szCs w:val="22"/>
              </w:rPr>
            </w:pPr>
            <w:r w:rsidRPr="00A022F3">
              <w:rPr>
                <w:position w:val="-2"/>
                <w:sz w:val="22"/>
                <w:szCs w:val="22"/>
                <w:shd w:val="clear" w:color="auto" w:fill="FFFFFF"/>
              </w:rPr>
              <w:t xml:space="preserve">Гарантия вступает в силу с </w:t>
            </w:r>
            <w:proofErr w:type="gramStart"/>
            <w:r w:rsidRPr="00A022F3">
              <w:rPr>
                <w:b/>
                <w:bCs/>
                <w:position w:val="-2"/>
                <w:sz w:val="22"/>
                <w:szCs w:val="22"/>
                <w:shd w:val="clear" w:color="auto" w:fill="FFFFFF"/>
              </w:rPr>
              <w:t xml:space="preserve">«  </w:t>
            </w:r>
            <w:proofErr w:type="gramEnd"/>
            <w:r w:rsidRPr="00A022F3">
              <w:rPr>
                <w:b/>
                <w:bCs/>
                <w:position w:val="-2"/>
                <w:sz w:val="22"/>
                <w:szCs w:val="22"/>
                <w:shd w:val="clear" w:color="auto" w:fill="FFFFFF"/>
              </w:rPr>
              <w:t xml:space="preserve">   »                   20___ года и действует по «      »                              20____года включительно.</w:t>
            </w:r>
          </w:p>
          <w:p w14:paraId="222B6A7E" w14:textId="77777777" w:rsidR="00C7487E" w:rsidRPr="00A022F3" w:rsidRDefault="00C7487E">
            <w:pPr>
              <w:shd w:val="clear" w:color="auto" w:fill="FFFFFF"/>
              <w:spacing w:line="276" w:lineRule="auto"/>
              <w:jc w:val="both"/>
              <w:textAlignment w:val="center"/>
              <w:rPr>
                <w:sz w:val="22"/>
                <w:szCs w:val="22"/>
              </w:rPr>
            </w:pPr>
            <w:r w:rsidRPr="00A022F3">
              <w:rPr>
                <w:position w:val="-2"/>
                <w:sz w:val="22"/>
                <w:szCs w:val="22"/>
                <w:shd w:val="clear" w:color="auto" w:fill="FFFFFF"/>
              </w:rPr>
              <w:t>После даты окончания срока действия Гарантии, ГАРАНТ освобождается от всех своих обязательств по данной Гарантии, если требования БЕНЕФИЦИАРА не были предъявлены до этой даты или на эту дату.</w:t>
            </w:r>
          </w:p>
        </w:tc>
      </w:tr>
    </w:tbl>
    <w:p w14:paraId="2094FAEE"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3.    Сведения о ПРИНЦИПАЛЕ: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2862CB" w:rsidRPr="00A022F3" w14:paraId="75A423CF" w14:textId="77777777" w:rsidTr="00C7487E">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0E6B2D8B" w14:textId="77777777" w:rsidR="00C7487E" w:rsidRPr="00A022F3" w:rsidRDefault="00C7487E">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40BEE000" w14:textId="77777777" w:rsidR="00C7487E" w:rsidRPr="00A022F3" w:rsidRDefault="00C7487E">
            <w:pPr>
              <w:jc w:val="both"/>
              <w:rPr>
                <w:sz w:val="22"/>
                <w:szCs w:val="22"/>
              </w:rPr>
            </w:pPr>
            <w:r w:rsidRPr="00A022F3">
              <w:rPr>
                <w:b/>
                <w:bCs/>
                <w:position w:val="-2"/>
                <w:sz w:val="22"/>
                <w:szCs w:val="22"/>
                <w:shd w:val="clear" w:color="auto" w:fill="FFFFFF"/>
              </w:rPr>
              <w:t>ПРИНЦИПАЛ</w:t>
            </w:r>
          </w:p>
        </w:tc>
      </w:tr>
      <w:tr w:rsidR="002862CB" w:rsidRPr="00A022F3" w14:paraId="6623392F"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FEA4CD" w14:textId="77777777" w:rsidR="00C7487E" w:rsidRPr="00A022F3" w:rsidRDefault="00C7487E">
            <w:pPr>
              <w:spacing w:line="276" w:lineRule="auto"/>
              <w:jc w:val="both"/>
              <w:rPr>
                <w:sz w:val="22"/>
                <w:szCs w:val="22"/>
              </w:rPr>
            </w:pPr>
            <w:r w:rsidRPr="00A022F3">
              <w:rPr>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80515D4" w14:textId="77777777" w:rsidR="00C7487E" w:rsidRPr="00A022F3" w:rsidRDefault="00C7487E">
            <w:pPr>
              <w:spacing w:line="276" w:lineRule="auto"/>
              <w:jc w:val="both"/>
              <w:rPr>
                <w:sz w:val="22"/>
                <w:szCs w:val="22"/>
              </w:rPr>
            </w:pPr>
          </w:p>
        </w:tc>
      </w:tr>
      <w:tr w:rsidR="002862CB" w:rsidRPr="00A022F3" w14:paraId="1EB9B0D5"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55B1BD" w14:textId="77777777" w:rsidR="00C7487E" w:rsidRPr="00A022F3" w:rsidRDefault="00C7487E">
            <w:pPr>
              <w:spacing w:line="276" w:lineRule="auto"/>
              <w:jc w:val="both"/>
              <w:rPr>
                <w:sz w:val="22"/>
                <w:szCs w:val="22"/>
              </w:rPr>
            </w:pPr>
            <w:r w:rsidRPr="00A022F3">
              <w:rPr>
                <w:position w:val="-2"/>
                <w:sz w:val="22"/>
                <w:szCs w:val="22"/>
                <w:shd w:val="clear" w:color="auto" w:fill="FFFFFF"/>
              </w:rPr>
              <w:t>ИНН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2908E8E" w14:textId="77777777" w:rsidR="00C7487E" w:rsidRPr="00A022F3" w:rsidRDefault="00C7487E">
            <w:pPr>
              <w:spacing w:line="276" w:lineRule="auto"/>
              <w:jc w:val="both"/>
              <w:rPr>
                <w:sz w:val="22"/>
                <w:szCs w:val="22"/>
              </w:rPr>
            </w:pPr>
          </w:p>
        </w:tc>
      </w:tr>
      <w:tr w:rsidR="002862CB" w:rsidRPr="00A022F3" w14:paraId="2FB666E3"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C1ADA6" w14:textId="77777777" w:rsidR="00C7487E" w:rsidRPr="00A022F3" w:rsidRDefault="00C7487E">
            <w:pPr>
              <w:spacing w:line="276" w:lineRule="auto"/>
              <w:jc w:val="both"/>
              <w:rPr>
                <w:sz w:val="22"/>
                <w:szCs w:val="22"/>
              </w:rPr>
            </w:pPr>
            <w:r w:rsidRPr="00A022F3">
              <w:rPr>
                <w:position w:val="-2"/>
                <w:sz w:val="22"/>
                <w:szCs w:val="22"/>
                <w:shd w:val="clear" w:color="auto" w:fill="FFFFFF"/>
              </w:rPr>
              <w:t>ОГРН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52FA414" w14:textId="77777777" w:rsidR="00C7487E" w:rsidRPr="00A022F3" w:rsidRDefault="00C7487E">
            <w:pPr>
              <w:spacing w:line="276" w:lineRule="auto"/>
              <w:jc w:val="both"/>
              <w:rPr>
                <w:sz w:val="22"/>
                <w:szCs w:val="22"/>
              </w:rPr>
            </w:pPr>
          </w:p>
        </w:tc>
      </w:tr>
      <w:tr w:rsidR="002862CB" w:rsidRPr="00A022F3" w14:paraId="697D744C"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95E138" w14:textId="77777777" w:rsidR="00C7487E" w:rsidRPr="00A022F3" w:rsidRDefault="00C7487E">
            <w:pPr>
              <w:spacing w:line="276" w:lineRule="auto"/>
              <w:jc w:val="both"/>
              <w:rPr>
                <w:sz w:val="22"/>
                <w:szCs w:val="22"/>
              </w:rPr>
            </w:pPr>
            <w:r w:rsidRPr="00A022F3">
              <w:rPr>
                <w:position w:val="-2"/>
                <w:sz w:val="22"/>
                <w:szCs w:val="22"/>
                <w:shd w:val="clear" w:color="auto" w:fill="FFFFFF"/>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7EDD126" w14:textId="77777777" w:rsidR="00C7487E" w:rsidRPr="00A022F3" w:rsidRDefault="00C7487E">
            <w:pPr>
              <w:spacing w:line="276" w:lineRule="auto"/>
              <w:jc w:val="both"/>
              <w:rPr>
                <w:sz w:val="22"/>
                <w:szCs w:val="22"/>
              </w:rPr>
            </w:pPr>
          </w:p>
        </w:tc>
      </w:tr>
    </w:tbl>
    <w:p w14:paraId="0CE36B1E"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4. Обстоятельствами, при наступлении которых ГАРАНТОМ выплачивается Сумма Гарантии, являются обстоятельства:</w:t>
      </w:r>
    </w:p>
    <w:p w14:paraId="0B9119C5" w14:textId="77777777" w:rsidR="00C7487E" w:rsidRPr="00A022F3" w:rsidRDefault="00C7487E" w:rsidP="00C7487E">
      <w:pPr>
        <w:shd w:val="clear" w:color="auto" w:fill="FFFFFF"/>
        <w:ind w:firstLine="709"/>
        <w:jc w:val="both"/>
        <w:rPr>
          <w:sz w:val="22"/>
          <w:szCs w:val="22"/>
          <w:shd w:val="clear" w:color="auto" w:fill="FFFFFF"/>
        </w:rPr>
      </w:pPr>
      <w:r w:rsidRPr="00A022F3">
        <w:rPr>
          <w:sz w:val="22"/>
          <w:szCs w:val="22"/>
          <w:shd w:val="clear" w:color="auto" w:fill="FFFFFF"/>
        </w:rPr>
        <w:t>- уклонение или отказ ПРИНЦИПАЛА заключить договор (контракт) по итогам Закупки;</w:t>
      </w:r>
    </w:p>
    <w:p w14:paraId="58965310"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 невыполнение или ненадлежащее исполнение ПРИНЦИПАЛОМ условий договора в установленный срок, а равно отказ от исполнения условий договора.</w:t>
      </w:r>
    </w:p>
    <w:p w14:paraId="19FD6501"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 непредоставление или предоставление с нарушением условий, установленных Законом, до заключения договора БЕНЕФИЦИАРУ обеспечения исполнения договора, заключаемого по итогам Закупки.</w:t>
      </w:r>
    </w:p>
    <w:p w14:paraId="2918A930"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БЕНЕФИЦИАР вправе представить ГАРАНТУ на бумажном носителе или в форме электронного документа в порядке, предусмотренном законодательством Российской Федерации, требование об уплате Суммы Гарантии или ее части в размере обеспечения заявки, (обеспечения договора) установленном в извещении (документации) об осуществлении Закупки, документации о Закупке (далее – Требование платежа по Гарантии или Требование) в течение всего срока действия Гарантии.</w:t>
      </w:r>
    </w:p>
    <w:p w14:paraId="321F5767"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5. Гарантия является безотзывной.</w:t>
      </w:r>
    </w:p>
    <w:p w14:paraId="7768D066"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6. Требование платежа по Гарантии должно содержать обстоятельства, наступление которых влечет выплату по Гарантии, а также конкретные нарушения ПРИНЦИПАЛОМ обязательств, в обеспечение которых выдана Гарантия. Требование платежа по Гарантии должно содержать банковские реквизиты Бенефициара, по которым необходимо осуществить перечисление суммы, согласно Требования БЕНЕФИЦИАРА.</w:t>
      </w:r>
    </w:p>
    <w:p w14:paraId="0B0FCBEC"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К указанному Требованию должны быть приложены следующие документы:</w:t>
      </w:r>
    </w:p>
    <w:p w14:paraId="780EE1BE"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 документ, подтверждающий полномочия лица, подписавшего Требование (доверенность) (в случае, если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6DF71B06"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lastRenderedPageBreak/>
        <w:t>7. Требование платежа по Гарантии должно быть получено ГАРАНТОМ в письменной форме с приложением указанных в пункте 6 Гарантии документов заказным письмом с уведомлением о вручении по адресу: __________________________ или на электронный адрес: ___________________________ с приложением скан-копий документов, указанных в п.6.</w:t>
      </w:r>
    </w:p>
    <w:p w14:paraId="3BD4AFB0"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Требование платежа по Гарантии должно быть получено ГАРАНТОМ до истечения срока действия Гарантии.</w:t>
      </w:r>
    </w:p>
    <w:p w14:paraId="6964CC2D"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8. ГАРАНТ в течение 5 (Пяти) рабочих дней со дня получения Требования платежа по Гарантии и вышеуказанных документов от БЕНЕФИЦИАРА обязан удовлетворить Требование БЕНЕФИЦИАРА, либо направить БЕНЕФИЦИАРУ письменный отказ.</w:t>
      </w:r>
    </w:p>
    <w:p w14:paraId="5AF9C100"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ГАРАНТ отказывает БЕНЕФИЦИАРУ в удовлетворении его Требования, если это Требование или приложенные к нему документы не соответствуют условиям Гарантии либо получены ГАРАНТОМ по окончании срока действия Гарантии.</w:t>
      </w:r>
    </w:p>
    <w:p w14:paraId="3A6DF0FF"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9. Ответственность ГАРАНТА перед БЕНЕФИЦИАРОМ не ограничивается Суммой Гарантии.</w:t>
      </w:r>
    </w:p>
    <w:p w14:paraId="26C331DE"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10. БЕНЕФИЦИАР имеет право передать права требования по Гарантии при перемене БЕНЕФИЦИАРА в случаях, предусмотренных законодательством Российской Федерации, с предварительным извещением об этом ГАРАНТА.</w:t>
      </w:r>
    </w:p>
    <w:p w14:paraId="295CD336"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11. За неисполнение или ненадлежащее исполнение обязательств по Гарантии ГАРАНТ обязуется уплатить БЕНЕФИЦИАРУ неустойку в размере 0,1% (Ноль целых одна десятая) процента денежной суммы, подлежащей уплате, за каждый день просрочки.</w:t>
      </w:r>
    </w:p>
    <w:p w14:paraId="691F95FB"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12.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7BC9B671"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13. Обязательства ГАРАНТА перед БЕНЕФИЦИАРОМ по Гарантии прекращаются:</w:t>
      </w:r>
    </w:p>
    <w:p w14:paraId="0468FB59"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 выплатой в полном объеме Суммы Гарантии БЕНЕФИЦИАРУ;</w:t>
      </w:r>
    </w:p>
    <w:p w14:paraId="4A7F4732"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 по истечению срока действия Гарантии;</w:t>
      </w:r>
    </w:p>
    <w:p w14:paraId="0FDB160B"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 вследствие отказа БЕНЕФИЦИАРА от своих прав по Гарантии.</w:t>
      </w:r>
    </w:p>
    <w:p w14:paraId="62E96568"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14. ГАРАНТ соглашается, что БЕНЕФИЦИАР имеет право на бесспорное списание денежных средств со счета ГАРАНТА, если ГАРАНТОМ в срок не более чем 5 (Пять) рабочих дней не исполнено Требование платежа по Гарантии, направленное до окончания срока действия Гарантии. Условие, установленное настоящим пунктом, применяется, если в извещении об осуществлении закупки, документацией о закупке, проектом контракта, заключаемого с ПРИНЦИПАЛОМ, предусмотрено соответствующее право БЕНЕФИЦИАРА.</w:t>
      </w:r>
    </w:p>
    <w:p w14:paraId="2EE43693"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15. Расходы, возникающие в связи с перечислением денежных средств ГАРАНТОМ по Гарантии, несет ГАРАНТ.</w:t>
      </w:r>
    </w:p>
    <w:p w14:paraId="040E7F8C"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16. Гарантия регулируется законодательством Российской Федерации. Все споры между ГАРАНТОМ и БЕНЕФИЦИАРОМ, вытекающие из Гарантии или связанные с ней, подлежат рассмотрению в Арбитражном суде в соответствии с действующим законодательством Российской Федерации.</w:t>
      </w:r>
    </w:p>
    <w:p w14:paraId="3B3FBEAE"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17. Настоящая Гарантия может быть изменена ГАРАНТОМ без согласия БЕНЕФИЦИАРА только в части увеличения суммы и срока действия Гарантии путем выпуска дополнения к Гарантии. Иные изменения Гарантии допускаются с согласия БЕНЕФИЦИАРА.</w:t>
      </w:r>
    </w:p>
    <w:p w14:paraId="1782E21E" w14:textId="77777777" w:rsidR="00C7487E" w:rsidRPr="00A022F3" w:rsidRDefault="00C7487E" w:rsidP="00C7487E">
      <w:pPr>
        <w:shd w:val="clear" w:color="auto" w:fill="FFFFFF"/>
        <w:ind w:firstLine="709"/>
        <w:jc w:val="both"/>
        <w:rPr>
          <w:sz w:val="22"/>
          <w:szCs w:val="22"/>
        </w:rPr>
      </w:pPr>
      <w:r w:rsidRPr="00A022F3">
        <w:rPr>
          <w:sz w:val="22"/>
          <w:szCs w:val="22"/>
          <w:shd w:val="clear" w:color="auto" w:fill="FFFFFF"/>
        </w:rPr>
        <w:t>18.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132968A0" w14:textId="779645C4" w:rsidR="00C7487E" w:rsidRPr="00A022F3" w:rsidRDefault="00C7487E" w:rsidP="00C7487E">
      <w:pPr>
        <w:shd w:val="clear" w:color="auto" w:fill="FFFFFF"/>
        <w:ind w:firstLine="709"/>
        <w:jc w:val="both"/>
        <w:rPr>
          <w:sz w:val="22"/>
          <w:szCs w:val="22"/>
        </w:rPr>
      </w:pPr>
      <w:r w:rsidRPr="00A022F3">
        <w:rPr>
          <w:sz w:val="22"/>
          <w:szCs w:val="22"/>
          <w:shd w:val="clear" w:color="auto" w:fill="FFFFFF"/>
        </w:rPr>
        <w:t>19. Гарантия предоставлена в рамках Договора о выдаче банковской гарантии (банковских гарантий) № ___________________ от «____</w:t>
      </w:r>
      <w:proofErr w:type="gramStart"/>
      <w:r w:rsidRPr="00A022F3">
        <w:rPr>
          <w:sz w:val="22"/>
          <w:szCs w:val="22"/>
          <w:shd w:val="clear" w:color="auto" w:fill="FFFFFF"/>
        </w:rPr>
        <w:t>_»  _</w:t>
      </w:r>
      <w:proofErr w:type="gramEnd"/>
      <w:r w:rsidRPr="00A022F3">
        <w:rPr>
          <w:sz w:val="22"/>
          <w:szCs w:val="22"/>
          <w:shd w:val="clear" w:color="auto" w:fill="FFFFFF"/>
        </w:rPr>
        <w:t xml:space="preserve">_________________ </w:t>
      </w:r>
      <w:r w:rsidR="00A93DA9" w:rsidRPr="00A022F3">
        <w:rPr>
          <w:sz w:val="22"/>
          <w:szCs w:val="22"/>
          <w:shd w:val="clear" w:color="auto" w:fill="FFFFFF"/>
        </w:rPr>
        <w:t>2022</w:t>
      </w:r>
      <w:r w:rsidRPr="00A022F3">
        <w:rPr>
          <w:sz w:val="22"/>
          <w:szCs w:val="22"/>
          <w:shd w:val="clear" w:color="auto" w:fill="FFFFFF"/>
        </w:rPr>
        <w:t> года, заключенного между ГАРАНТОМ и ПРИНЦИПАЛОМ.</w:t>
      </w:r>
    </w:p>
    <w:tbl>
      <w:tblPr>
        <w:tblStyle w:val="NormalTablePHPDOCX"/>
        <w:tblW w:w="5000" w:type="pct"/>
        <w:jc w:val="center"/>
        <w:tblInd w:w="0" w:type="dxa"/>
        <w:shd w:val="clear" w:color="auto" w:fill="FFFFFF"/>
        <w:tblLook w:val="04A0" w:firstRow="1" w:lastRow="0" w:firstColumn="1" w:lastColumn="0" w:noHBand="0" w:noVBand="1"/>
      </w:tblPr>
      <w:tblGrid>
        <w:gridCol w:w="3941"/>
        <w:gridCol w:w="3319"/>
        <w:gridCol w:w="2645"/>
      </w:tblGrid>
      <w:tr w:rsidR="002862CB" w:rsidRPr="00A022F3" w14:paraId="61A3732F" w14:textId="77777777" w:rsidTr="00C7487E">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369F7FCB" w14:textId="77777777" w:rsidR="00C7487E" w:rsidRPr="00A022F3" w:rsidRDefault="00C7487E">
            <w:pPr>
              <w:spacing w:line="276" w:lineRule="auto"/>
              <w:jc w:val="both"/>
              <w:rPr>
                <w:sz w:val="22"/>
                <w:szCs w:val="22"/>
              </w:rPr>
            </w:pPr>
            <w:r w:rsidRPr="00A022F3">
              <w:rPr>
                <w:position w:val="-2"/>
                <w:sz w:val="22"/>
                <w:szCs w:val="22"/>
                <w:shd w:val="clear" w:color="auto" w:fill="FFFFFF"/>
              </w:rPr>
              <w:t>Руководитель направления выдачи банковских гарантий</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1FF65508" w14:textId="77777777" w:rsidR="00C7487E" w:rsidRPr="00A022F3" w:rsidRDefault="00C7487E">
            <w:pPr>
              <w:jc w:val="both"/>
              <w:rPr>
                <w:sz w:val="22"/>
                <w:szCs w:val="22"/>
              </w:rPr>
            </w:pPr>
            <w:r w:rsidRPr="00A022F3">
              <w:rPr>
                <w:position w:val="-2"/>
                <w:sz w:val="22"/>
                <w:szCs w:val="22"/>
                <w:shd w:val="clear" w:color="auto" w:fill="FFFFFF"/>
              </w:rPr>
              <w:t>/__________________________/</w:t>
            </w:r>
          </w:p>
        </w:tc>
        <w:tc>
          <w:tcPr>
            <w:tcW w:w="133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4828D5EB" w14:textId="77777777" w:rsidR="00C7487E" w:rsidRPr="00A022F3" w:rsidRDefault="00C7487E">
            <w:pPr>
              <w:spacing w:line="276" w:lineRule="auto"/>
              <w:jc w:val="both"/>
              <w:rPr>
                <w:sz w:val="22"/>
                <w:szCs w:val="22"/>
              </w:rPr>
            </w:pPr>
          </w:p>
        </w:tc>
      </w:tr>
      <w:tr w:rsidR="002862CB" w:rsidRPr="00A022F3" w14:paraId="1FB0D187" w14:textId="77777777" w:rsidTr="00C7487E">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5686B19B" w14:textId="77777777" w:rsidR="00C7487E" w:rsidRPr="00A022F3" w:rsidRDefault="00C7487E">
            <w:pPr>
              <w:spacing w:line="276" w:lineRule="auto"/>
              <w:jc w:val="both"/>
              <w:rPr>
                <w:sz w:val="22"/>
                <w:szCs w:val="22"/>
              </w:rPr>
            </w:pPr>
            <w:r w:rsidRPr="00A022F3">
              <w:rPr>
                <w:position w:val="-2"/>
                <w:sz w:val="22"/>
                <w:szCs w:val="22"/>
                <w:shd w:val="clear" w:color="auto" w:fill="FFFFFF"/>
              </w:rPr>
              <w:t>Представитель банка__________________</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085877DB" w14:textId="77777777" w:rsidR="00C7487E" w:rsidRPr="00A022F3" w:rsidRDefault="00C7487E">
            <w:pPr>
              <w:spacing w:line="276" w:lineRule="auto"/>
              <w:jc w:val="both"/>
              <w:rPr>
                <w:position w:val="-2"/>
                <w:sz w:val="22"/>
                <w:szCs w:val="22"/>
                <w:shd w:val="clear" w:color="auto" w:fill="FFFFFF"/>
              </w:rPr>
            </w:pPr>
          </w:p>
          <w:p w14:paraId="44FAB94A" w14:textId="77777777" w:rsidR="00C7487E" w:rsidRPr="00A022F3" w:rsidRDefault="00C7487E">
            <w:pPr>
              <w:spacing w:line="276" w:lineRule="auto"/>
              <w:jc w:val="both"/>
              <w:rPr>
                <w:position w:val="-2"/>
                <w:sz w:val="22"/>
                <w:szCs w:val="22"/>
                <w:shd w:val="clear" w:color="auto" w:fill="FFFFFF"/>
              </w:rPr>
            </w:pPr>
            <w:r w:rsidRPr="00A022F3">
              <w:rPr>
                <w:position w:val="-2"/>
                <w:sz w:val="22"/>
                <w:szCs w:val="22"/>
                <w:shd w:val="clear" w:color="auto" w:fill="FFFFFF"/>
              </w:rPr>
              <w:t>_____________</w:t>
            </w:r>
          </w:p>
          <w:p w14:paraId="61A33694" w14:textId="77777777" w:rsidR="00C7487E" w:rsidRPr="00A022F3" w:rsidRDefault="00C7487E">
            <w:pPr>
              <w:spacing w:line="276" w:lineRule="auto"/>
              <w:jc w:val="both"/>
              <w:rPr>
                <w:sz w:val="22"/>
                <w:szCs w:val="22"/>
              </w:rPr>
            </w:pPr>
            <w:r w:rsidRPr="00A022F3">
              <w:rPr>
                <w:position w:val="-2"/>
                <w:sz w:val="22"/>
                <w:szCs w:val="22"/>
                <w:shd w:val="clear" w:color="auto" w:fill="FFFFFF"/>
              </w:rPr>
              <w:t>(подпись)</w:t>
            </w:r>
          </w:p>
        </w:tc>
        <w:tc>
          <w:tcPr>
            <w:tcW w:w="2660" w:type="dxa"/>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D71BEC8" w14:textId="77777777" w:rsidR="00C7487E" w:rsidRPr="00A022F3" w:rsidRDefault="00C7487E">
            <w:pPr>
              <w:jc w:val="both"/>
              <w:rPr>
                <w:sz w:val="22"/>
                <w:szCs w:val="22"/>
              </w:rPr>
            </w:pPr>
            <w:r w:rsidRPr="00A022F3">
              <w:rPr>
                <w:position w:val="-2"/>
                <w:sz w:val="22"/>
                <w:szCs w:val="22"/>
                <w:shd w:val="clear" w:color="auto" w:fill="FFFFFF"/>
              </w:rPr>
              <w:t>Ф.И.О.</w:t>
            </w:r>
          </w:p>
        </w:tc>
      </w:tr>
    </w:tbl>
    <w:p w14:paraId="5D62FDD6" w14:textId="77777777" w:rsidR="00C7487E" w:rsidRPr="00A022F3" w:rsidRDefault="00C7487E" w:rsidP="00C7487E">
      <w:pPr>
        <w:pStyle w:val="38"/>
        <w:jc w:val="right"/>
        <w:rPr>
          <w:b/>
          <w:color w:val="auto"/>
          <w:sz w:val="22"/>
          <w:szCs w:val="22"/>
        </w:rPr>
      </w:pPr>
    </w:p>
    <w:p w14:paraId="39B0D3C2" w14:textId="77777777" w:rsidR="00C7487E" w:rsidRPr="00A022F3" w:rsidRDefault="00C7487E" w:rsidP="00C7487E">
      <w:pPr>
        <w:pStyle w:val="38"/>
        <w:jc w:val="right"/>
        <w:rPr>
          <w:b/>
          <w:color w:val="auto"/>
          <w:sz w:val="22"/>
          <w:szCs w:val="22"/>
        </w:rPr>
      </w:pPr>
      <w:r w:rsidRPr="00A022F3">
        <w:rPr>
          <w:rFonts w:ascii="Times New Roman CYR" w:hAnsi="Times New Roman CYR" w:cs="Times New Roman CYR"/>
          <w:b/>
          <w:color w:val="auto"/>
          <w:sz w:val="22"/>
          <w:szCs w:val="22"/>
        </w:rPr>
        <w:br w:type="page"/>
      </w:r>
    </w:p>
    <w:p w14:paraId="4FB88B39" w14:textId="77777777" w:rsidR="00C7487E" w:rsidRPr="00A022F3" w:rsidRDefault="00C7487E" w:rsidP="00C7487E">
      <w:pPr>
        <w:rPr>
          <w:b/>
          <w:sz w:val="22"/>
          <w:szCs w:val="22"/>
        </w:rPr>
        <w:sectPr w:rsidR="00C7487E" w:rsidRPr="00A022F3">
          <w:footnotePr>
            <w:numRestart w:val="eachPage"/>
          </w:footnotePr>
          <w:pgSz w:w="11906" w:h="16838"/>
          <w:pgMar w:top="1134" w:right="851" w:bottom="1134" w:left="1134" w:header="720" w:footer="720" w:gutter="0"/>
          <w:cols w:space="720"/>
        </w:sectPr>
      </w:pPr>
    </w:p>
    <w:p w14:paraId="645E0C89" w14:textId="33F07FAC" w:rsidR="00C7487E" w:rsidRPr="00A022F3" w:rsidRDefault="00C7487E" w:rsidP="00C7487E">
      <w:pPr>
        <w:spacing w:line="200" w:lineRule="exact"/>
        <w:jc w:val="both"/>
        <w:rPr>
          <w:sz w:val="22"/>
          <w:szCs w:val="22"/>
        </w:rPr>
      </w:pPr>
      <w:r w:rsidRPr="00A022F3">
        <w:rPr>
          <w:sz w:val="22"/>
          <w:szCs w:val="22"/>
        </w:rPr>
        <w:lastRenderedPageBreak/>
        <w:t xml:space="preserve">                             </w:t>
      </w:r>
    </w:p>
    <w:p w14:paraId="0713DBCF" w14:textId="77777777" w:rsidR="00C7487E" w:rsidRPr="00A022F3" w:rsidRDefault="00C7487E" w:rsidP="00C7487E">
      <w:pPr>
        <w:widowControl w:val="0"/>
        <w:tabs>
          <w:tab w:val="left" w:pos="0"/>
        </w:tabs>
        <w:jc w:val="center"/>
        <w:outlineLvl w:val="0"/>
        <w:rPr>
          <w:b/>
          <w:sz w:val="22"/>
          <w:szCs w:val="22"/>
          <w:lang w:val="x-none" w:eastAsia="x-none"/>
        </w:rPr>
      </w:pPr>
      <w:r w:rsidRPr="00A022F3">
        <w:rPr>
          <w:b/>
          <w:sz w:val="22"/>
          <w:szCs w:val="22"/>
          <w:lang w:val="x-none" w:eastAsia="x-none"/>
        </w:rPr>
        <w:t>7. ИНФОРМАЦИОННАЯ КАРТА</w:t>
      </w:r>
    </w:p>
    <w:p w14:paraId="1FE4473A" w14:textId="77777777" w:rsidR="00C7487E" w:rsidRPr="00A022F3" w:rsidRDefault="00C7487E" w:rsidP="00C7487E">
      <w:pPr>
        <w:widowControl w:val="0"/>
        <w:jc w:val="both"/>
        <w:rPr>
          <w:sz w:val="22"/>
          <w:szCs w:val="22"/>
        </w:rPr>
      </w:pPr>
      <w:r w:rsidRPr="00A022F3">
        <w:rPr>
          <w:sz w:val="22"/>
          <w:szCs w:val="22"/>
        </w:rPr>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2862CB" w:rsidRPr="00A022F3" w14:paraId="5EE461B8" w14:textId="77777777" w:rsidTr="00C7487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138D4A4C" w14:textId="77777777" w:rsidR="00C7487E" w:rsidRPr="00A022F3" w:rsidRDefault="00C7487E">
            <w:pPr>
              <w:widowControl w:val="0"/>
              <w:spacing w:line="23" w:lineRule="atLeast"/>
              <w:jc w:val="center"/>
              <w:rPr>
                <w:sz w:val="22"/>
                <w:szCs w:val="22"/>
                <w:lang w:eastAsia="en-US"/>
              </w:rPr>
            </w:pPr>
            <w:r w:rsidRPr="00A022F3">
              <w:rPr>
                <w:sz w:val="22"/>
                <w:szCs w:val="22"/>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E68115D" w14:textId="77777777" w:rsidR="00C7487E" w:rsidRPr="00A022F3" w:rsidRDefault="00C7487E">
            <w:pPr>
              <w:widowControl w:val="0"/>
              <w:spacing w:line="23" w:lineRule="atLeast"/>
              <w:jc w:val="center"/>
              <w:rPr>
                <w:bCs/>
                <w:sz w:val="22"/>
                <w:szCs w:val="22"/>
                <w:lang w:eastAsia="en-US"/>
              </w:rPr>
            </w:pPr>
            <w:r w:rsidRPr="00A022F3">
              <w:rPr>
                <w:bCs/>
                <w:sz w:val="22"/>
                <w:szCs w:val="22"/>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696EE8C3" w14:textId="77777777" w:rsidR="00C7487E" w:rsidRPr="00A022F3" w:rsidRDefault="00C7487E">
            <w:pPr>
              <w:widowControl w:val="0"/>
              <w:spacing w:line="23" w:lineRule="atLeast"/>
              <w:jc w:val="center"/>
              <w:rPr>
                <w:bCs/>
                <w:sz w:val="22"/>
                <w:szCs w:val="22"/>
                <w:lang w:eastAsia="en-US"/>
              </w:rPr>
            </w:pPr>
            <w:r w:rsidRPr="00A022F3">
              <w:rPr>
                <w:bCs/>
                <w:sz w:val="22"/>
                <w:szCs w:val="22"/>
                <w:lang w:eastAsia="en-US"/>
              </w:rPr>
              <w:t>Содержание</w:t>
            </w:r>
          </w:p>
        </w:tc>
      </w:tr>
      <w:tr w:rsidR="002862CB" w:rsidRPr="00A022F3" w14:paraId="65104D62" w14:textId="77777777" w:rsidTr="00C7487E">
        <w:trPr>
          <w:trHeight w:val="315"/>
        </w:trPr>
        <w:tc>
          <w:tcPr>
            <w:tcW w:w="426" w:type="dxa"/>
            <w:tcBorders>
              <w:top w:val="single" w:sz="4" w:space="0" w:color="auto"/>
              <w:left w:val="single" w:sz="4" w:space="0" w:color="auto"/>
              <w:bottom w:val="single" w:sz="4" w:space="0" w:color="auto"/>
              <w:right w:val="single" w:sz="4" w:space="0" w:color="auto"/>
            </w:tcBorders>
          </w:tcPr>
          <w:p w14:paraId="7A85CAB9"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9BF1736"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32EA6422" w14:textId="77777777" w:rsidR="00C7487E" w:rsidRPr="00A022F3" w:rsidRDefault="00C7487E">
            <w:pPr>
              <w:autoSpaceDE w:val="0"/>
              <w:autoSpaceDN w:val="0"/>
              <w:adjustRightInd w:val="0"/>
              <w:spacing w:line="23" w:lineRule="atLeast"/>
              <w:jc w:val="both"/>
              <w:rPr>
                <w:b/>
                <w:bCs/>
                <w:sz w:val="22"/>
                <w:szCs w:val="22"/>
                <w:lang w:eastAsia="en-US"/>
              </w:rPr>
            </w:pPr>
            <w:r w:rsidRPr="00A022F3">
              <w:rPr>
                <w:sz w:val="22"/>
                <w:szCs w:val="22"/>
                <w:lang w:eastAsia="en-US"/>
              </w:rPr>
              <w:t>Открытый запрос оферт</w:t>
            </w:r>
          </w:p>
        </w:tc>
      </w:tr>
      <w:tr w:rsidR="002862CB" w:rsidRPr="00A022F3" w14:paraId="414FE70B" w14:textId="77777777" w:rsidTr="00C7487E">
        <w:trPr>
          <w:trHeight w:val="964"/>
        </w:trPr>
        <w:tc>
          <w:tcPr>
            <w:tcW w:w="426" w:type="dxa"/>
            <w:tcBorders>
              <w:top w:val="single" w:sz="4" w:space="0" w:color="auto"/>
              <w:left w:val="single" w:sz="4" w:space="0" w:color="auto"/>
              <w:bottom w:val="single" w:sz="4" w:space="0" w:color="auto"/>
              <w:right w:val="single" w:sz="4" w:space="0" w:color="auto"/>
            </w:tcBorders>
          </w:tcPr>
          <w:p w14:paraId="3D758B0F"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1648BD9" w14:textId="77777777" w:rsidR="00C7487E" w:rsidRPr="00A022F3" w:rsidRDefault="00C7487E">
            <w:pPr>
              <w:spacing w:line="23" w:lineRule="atLeast"/>
              <w:jc w:val="both"/>
              <w:rPr>
                <w:sz w:val="22"/>
                <w:szCs w:val="22"/>
                <w:lang w:eastAsia="en-US"/>
              </w:rPr>
            </w:pPr>
            <w:r w:rsidRPr="00A022F3">
              <w:rPr>
                <w:sz w:val="22"/>
                <w:szCs w:val="22"/>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6955F605" w14:textId="77BDAAEC" w:rsidR="00C7487E" w:rsidRPr="00A022F3" w:rsidRDefault="00924E85">
            <w:pPr>
              <w:spacing w:line="23" w:lineRule="atLeast"/>
              <w:jc w:val="both"/>
              <w:rPr>
                <w:sz w:val="22"/>
                <w:szCs w:val="22"/>
                <w:lang w:eastAsia="en-US"/>
              </w:rPr>
            </w:pPr>
            <w:r w:rsidRPr="00A022F3">
              <w:rPr>
                <w:sz w:val="22"/>
                <w:szCs w:val="22"/>
                <w:lang w:eastAsia="en-US"/>
              </w:rPr>
              <w:t>АО</w:t>
            </w:r>
            <w:r w:rsidR="00C7487E" w:rsidRPr="00A022F3">
              <w:rPr>
                <w:sz w:val="22"/>
                <w:szCs w:val="22"/>
                <w:lang w:eastAsia="en-US"/>
              </w:rPr>
              <w:t xml:space="preserve"> «Волгоградоблэлектро»</w:t>
            </w:r>
          </w:p>
          <w:p w14:paraId="21CC1721" w14:textId="77777777" w:rsidR="00C7487E" w:rsidRPr="00A022F3" w:rsidRDefault="00C7487E">
            <w:pPr>
              <w:spacing w:line="23" w:lineRule="atLeast"/>
              <w:jc w:val="both"/>
              <w:rPr>
                <w:sz w:val="22"/>
                <w:szCs w:val="22"/>
                <w:lang w:eastAsia="en-US"/>
              </w:rPr>
            </w:pPr>
            <w:r w:rsidRPr="00A022F3">
              <w:rPr>
                <w:sz w:val="22"/>
                <w:szCs w:val="22"/>
                <w:lang w:eastAsia="en-US"/>
              </w:rPr>
              <w:t xml:space="preserve">Место нахождения: </w:t>
            </w:r>
            <w:smartTag w:uri="urn:schemas-microsoft-com:office:smarttags" w:element="metricconverter">
              <w:smartTagPr>
                <w:attr w:name="ProductID" w:val="400075, г"/>
              </w:smartTagPr>
              <w:r w:rsidRPr="00A022F3">
                <w:rPr>
                  <w:sz w:val="22"/>
                  <w:szCs w:val="22"/>
                  <w:lang w:eastAsia="en-US"/>
                </w:rPr>
                <w:t>400075, г</w:t>
              </w:r>
            </w:smartTag>
            <w:r w:rsidRPr="00A022F3">
              <w:rPr>
                <w:sz w:val="22"/>
                <w:szCs w:val="22"/>
                <w:lang w:eastAsia="en-US"/>
              </w:rPr>
              <w:t>. Волгоград, ул. Шопена, д. 13</w:t>
            </w:r>
          </w:p>
          <w:p w14:paraId="2DA00363" w14:textId="77777777" w:rsidR="00C7487E" w:rsidRPr="00A022F3" w:rsidRDefault="00C7487E">
            <w:pPr>
              <w:spacing w:line="23" w:lineRule="atLeast"/>
              <w:jc w:val="both"/>
              <w:rPr>
                <w:sz w:val="22"/>
                <w:szCs w:val="22"/>
                <w:lang w:eastAsia="en-US"/>
              </w:rPr>
            </w:pPr>
            <w:r w:rsidRPr="00A022F3">
              <w:rPr>
                <w:sz w:val="22"/>
                <w:szCs w:val="22"/>
                <w:lang w:eastAsia="en-US"/>
              </w:rPr>
              <w:t xml:space="preserve">Почтовый адрес: </w:t>
            </w:r>
            <w:smartTag w:uri="urn:schemas-microsoft-com:office:smarttags" w:element="metricconverter">
              <w:smartTagPr>
                <w:attr w:name="ProductID" w:val="400075, г"/>
              </w:smartTagPr>
              <w:r w:rsidRPr="00A022F3">
                <w:rPr>
                  <w:sz w:val="22"/>
                  <w:szCs w:val="22"/>
                  <w:lang w:eastAsia="en-US"/>
                </w:rPr>
                <w:t>400075, г</w:t>
              </w:r>
            </w:smartTag>
            <w:r w:rsidRPr="00A022F3">
              <w:rPr>
                <w:sz w:val="22"/>
                <w:szCs w:val="22"/>
                <w:lang w:eastAsia="en-US"/>
              </w:rPr>
              <w:t>. Волгоград, ул. Шопена, д. 13</w:t>
            </w:r>
          </w:p>
          <w:p w14:paraId="6EAEC1DB" w14:textId="77777777" w:rsidR="00C7487E" w:rsidRPr="00A022F3" w:rsidRDefault="00C7487E">
            <w:pPr>
              <w:spacing w:line="23" w:lineRule="atLeast"/>
              <w:jc w:val="both"/>
              <w:rPr>
                <w:sz w:val="22"/>
                <w:szCs w:val="22"/>
                <w:lang w:eastAsia="en-US"/>
              </w:rPr>
            </w:pPr>
            <w:r w:rsidRPr="00A022F3">
              <w:rPr>
                <w:sz w:val="22"/>
                <w:szCs w:val="22"/>
                <w:lang w:eastAsia="en-US"/>
              </w:rPr>
              <w:t xml:space="preserve">Адрес электронной почты: </w:t>
            </w:r>
            <w:hyperlink r:id="rId24" w:history="1">
              <w:r w:rsidRPr="00A022F3">
                <w:rPr>
                  <w:rStyle w:val="af"/>
                  <w:color w:val="auto"/>
                  <w:sz w:val="22"/>
                  <w:szCs w:val="22"/>
                  <w:lang w:val="en-US" w:eastAsia="en-US"/>
                </w:rPr>
                <w:t>voe</w:t>
              </w:r>
              <w:r w:rsidRPr="00A022F3">
                <w:rPr>
                  <w:rStyle w:val="af"/>
                  <w:color w:val="auto"/>
                  <w:sz w:val="22"/>
                  <w:szCs w:val="22"/>
                  <w:lang w:eastAsia="en-US"/>
                </w:rPr>
                <w:t>223</w:t>
              </w:r>
              <w:r w:rsidRPr="00A022F3">
                <w:rPr>
                  <w:rStyle w:val="af"/>
                  <w:color w:val="auto"/>
                  <w:sz w:val="22"/>
                  <w:szCs w:val="22"/>
                  <w:lang w:val="en-US" w:eastAsia="en-US"/>
                </w:rPr>
                <w:t>fz</w:t>
              </w:r>
              <w:r w:rsidRPr="00A022F3">
                <w:rPr>
                  <w:rStyle w:val="af"/>
                  <w:color w:val="auto"/>
                  <w:sz w:val="22"/>
                  <w:szCs w:val="22"/>
                  <w:lang w:eastAsia="en-US"/>
                </w:rPr>
                <w:t>@voel.ru</w:t>
              </w:r>
            </w:hyperlink>
          </w:p>
        </w:tc>
      </w:tr>
      <w:tr w:rsidR="002862CB" w:rsidRPr="00A022F3" w14:paraId="5D67BD2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315F6DD5"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505603E" w14:textId="77777777" w:rsidR="00C7487E" w:rsidRPr="00A022F3" w:rsidRDefault="00C7487E">
            <w:pPr>
              <w:spacing w:line="23" w:lineRule="atLeast"/>
              <w:jc w:val="both"/>
              <w:rPr>
                <w:sz w:val="22"/>
                <w:szCs w:val="22"/>
                <w:lang w:eastAsia="en-US"/>
              </w:rPr>
            </w:pPr>
            <w:r w:rsidRPr="00A022F3">
              <w:rPr>
                <w:sz w:val="22"/>
                <w:szCs w:val="22"/>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2A49F887" w14:textId="77777777" w:rsidR="00C7487E" w:rsidRPr="00A022F3" w:rsidRDefault="00C7487E">
            <w:pPr>
              <w:spacing w:line="23" w:lineRule="atLeast"/>
              <w:jc w:val="both"/>
              <w:rPr>
                <w:sz w:val="22"/>
                <w:szCs w:val="22"/>
                <w:lang w:eastAsia="en-US"/>
              </w:rPr>
            </w:pPr>
            <w:r w:rsidRPr="00A022F3">
              <w:rPr>
                <w:sz w:val="22"/>
                <w:szCs w:val="22"/>
                <w:lang w:eastAsia="en-US"/>
              </w:rPr>
              <w:t>По вопросам организационного характера:</w:t>
            </w:r>
          </w:p>
          <w:p w14:paraId="72D009E3" w14:textId="77777777" w:rsidR="00C7487E" w:rsidRPr="00A022F3" w:rsidRDefault="00C7487E">
            <w:pPr>
              <w:spacing w:line="23" w:lineRule="atLeast"/>
              <w:jc w:val="both"/>
              <w:rPr>
                <w:sz w:val="22"/>
                <w:szCs w:val="22"/>
                <w:lang w:eastAsia="en-US"/>
              </w:rPr>
            </w:pPr>
            <w:r w:rsidRPr="00A022F3">
              <w:rPr>
                <w:sz w:val="22"/>
                <w:szCs w:val="22"/>
                <w:lang w:eastAsia="en-US"/>
              </w:rPr>
              <w:t>Буянов Георгий Дмитриевич, Балашова Нина Анатольевна</w:t>
            </w:r>
          </w:p>
          <w:p w14:paraId="3218482B" w14:textId="22ABC121" w:rsidR="00C7487E" w:rsidRPr="00A022F3" w:rsidRDefault="00C7487E">
            <w:pPr>
              <w:spacing w:line="23" w:lineRule="atLeast"/>
              <w:jc w:val="both"/>
              <w:rPr>
                <w:rStyle w:val="af"/>
                <w:color w:val="auto"/>
                <w:sz w:val="22"/>
                <w:szCs w:val="22"/>
                <w:lang w:eastAsia="en-US"/>
              </w:rPr>
            </w:pPr>
            <w:r w:rsidRPr="00A022F3">
              <w:rPr>
                <w:sz w:val="22"/>
                <w:szCs w:val="22"/>
                <w:lang w:eastAsia="en-US"/>
              </w:rPr>
              <w:t xml:space="preserve">Тел.: (8442) 56-20-88 (доб.1132,1133), адрес электронной почты: </w:t>
            </w:r>
            <w:hyperlink r:id="rId25" w:history="1">
              <w:r w:rsidRPr="00A022F3">
                <w:rPr>
                  <w:rStyle w:val="af"/>
                  <w:color w:val="auto"/>
                  <w:sz w:val="22"/>
                  <w:szCs w:val="22"/>
                  <w:lang w:val="en-US" w:eastAsia="en-US"/>
                </w:rPr>
                <w:t>voe</w:t>
              </w:r>
              <w:r w:rsidRPr="00A022F3">
                <w:rPr>
                  <w:rStyle w:val="af"/>
                  <w:color w:val="auto"/>
                  <w:sz w:val="22"/>
                  <w:szCs w:val="22"/>
                  <w:lang w:eastAsia="en-US"/>
                </w:rPr>
                <w:t>223</w:t>
              </w:r>
              <w:r w:rsidRPr="00A022F3">
                <w:rPr>
                  <w:rStyle w:val="af"/>
                  <w:color w:val="auto"/>
                  <w:sz w:val="22"/>
                  <w:szCs w:val="22"/>
                  <w:lang w:val="en-US" w:eastAsia="en-US"/>
                </w:rPr>
                <w:t>fz</w:t>
              </w:r>
              <w:r w:rsidRPr="00A022F3">
                <w:rPr>
                  <w:rStyle w:val="af"/>
                  <w:color w:val="auto"/>
                  <w:sz w:val="22"/>
                  <w:szCs w:val="22"/>
                  <w:lang w:eastAsia="en-US"/>
                </w:rPr>
                <w:t>@voel.ru</w:t>
              </w:r>
            </w:hyperlink>
          </w:p>
          <w:p w14:paraId="6B765CE3" w14:textId="77777777" w:rsidR="009B3F38" w:rsidRPr="00A022F3" w:rsidRDefault="00A022F3" w:rsidP="009B3F38">
            <w:pPr>
              <w:spacing w:line="23" w:lineRule="atLeast"/>
              <w:rPr>
                <w:spacing w:val="-6"/>
                <w:sz w:val="22"/>
                <w:szCs w:val="22"/>
                <w:lang w:eastAsia="en-US"/>
              </w:rPr>
            </w:pPr>
            <w:hyperlink r:id="rId26" w:history="1">
              <w:r w:rsidR="009B3F38" w:rsidRPr="00A022F3">
                <w:rPr>
                  <w:color w:val="0000FF"/>
                  <w:spacing w:val="-6"/>
                  <w:sz w:val="22"/>
                  <w:szCs w:val="22"/>
                  <w:u w:val="single"/>
                  <w:lang w:eastAsia="en-US"/>
                </w:rPr>
                <w:t>Климчук Оксана Васильевна</w:t>
              </w:r>
            </w:hyperlink>
            <w:r w:rsidR="009B3F38" w:rsidRPr="00A022F3">
              <w:rPr>
                <w:spacing w:val="-6"/>
                <w:sz w:val="22"/>
                <w:szCs w:val="22"/>
                <w:lang w:eastAsia="en-US"/>
              </w:rPr>
              <w:t> (12.04.2024)</w:t>
            </w:r>
            <w:r w:rsidR="009B3F38" w:rsidRPr="00A022F3">
              <w:rPr>
                <w:spacing w:val="-6"/>
                <w:sz w:val="22"/>
                <w:szCs w:val="22"/>
                <w:lang w:eastAsia="en-US"/>
              </w:rPr>
              <w:br/>
              <w:t xml:space="preserve">Телефон: (8442) 56-20-88, </w:t>
            </w:r>
            <w:proofErr w:type="spellStart"/>
            <w:r w:rsidR="009B3F38" w:rsidRPr="00A022F3">
              <w:rPr>
                <w:spacing w:val="-6"/>
                <w:sz w:val="22"/>
                <w:szCs w:val="22"/>
                <w:lang w:eastAsia="en-US"/>
              </w:rPr>
              <w:t>внутр</w:t>
            </w:r>
            <w:proofErr w:type="spellEnd"/>
            <w:r w:rsidR="009B3F38" w:rsidRPr="00A022F3">
              <w:rPr>
                <w:spacing w:val="-6"/>
                <w:sz w:val="22"/>
                <w:szCs w:val="22"/>
                <w:lang w:eastAsia="en-US"/>
              </w:rPr>
              <w:t>. 1095</w:t>
            </w:r>
            <w:r w:rsidR="009B3F38" w:rsidRPr="00A022F3">
              <w:rPr>
                <w:spacing w:val="-6"/>
                <w:sz w:val="22"/>
                <w:szCs w:val="22"/>
                <w:lang w:eastAsia="en-US"/>
              </w:rPr>
              <w:br/>
              <w:t>E-mail: </w:t>
            </w:r>
            <w:hyperlink r:id="rId27" w:history="1">
              <w:r w:rsidR="009B3F38" w:rsidRPr="00A022F3">
                <w:rPr>
                  <w:color w:val="0000FF"/>
                  <w:spacing w:val="-6"/>
                  <w:sz w:val="22"/>
                  <w:szCs w:val="22"/>
                  <w:u w:val="single"/>
                  <w:lang w:eastAsia="en-US"/>
                </w:rPr>
                <w:t>o.klimchuk@voel.ru</w:t>
              </w:r>
            </w:hyperlink>
          </w:p>
          <w:p w14:paraId="327569C7" w14:textId="3354E2B1" w:rsidR="00C7487E" w:rsidRPr="00A022F3" w:rsidRDefault="00C7487E" w:rsidP="00C9042D">
            <w:pPr>
              <w:spacing w:line="23" w:lineRule="atLeast"/>
              <w:jc w:val="both"/>
              <w:rPr>
                <w:sz w:val="22"/>
                <w:szCs w:val="22"/>
                <w:lang w:eastAsia="en-US"/>
              </w:rPr>
            </w:pPr>
          </w:p>
        </w:tc>
      </w:tr>
      <w:tr w:rsidR="002862CB" w:rsidRPr="00A022F3" w14:paraId="22BFD9AE"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6FCF598D"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0AB69C4" w14:textId="77777777" w:rsidR="00C7487E" w:rsidRPr="00A022F3" w:rsidRDefault="00C7487E">
            <w:pPr>
              <w:widowControl w:val="0"/>
              <w:spacing w:line="23" w:lineRule="atLeast"/>
              <w:jc w:val="both"/>
              <w:rPr>
                <w:sz w:val="22"/>
                <w:szCs w:val="22"/>
                <w:lang w:eastAsia="en-US"/>
              </w:rPr>
            </w:pPr>
            <w:r w:rsidRPr="00A022F3">
              <w:rPr>
                <w:bCs/>
                <w:sz w:val="22"/>
                <w:szCs w:val="22"/>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4B053B46" w14:textId="36B93AA0" w:rsidR="00C7487E" w:rsidRPr="00A022F3" w:rsidRDefault="00C7487E">
            <w:pPr>
              <w:widowControl w:val="0"/>
              <w:spacing w:line="23" w:lineRule="atLeast"/>
              <w:jc w:val="both"/>
              <w:rPr>
                <w:sz w:val="22"/>
                <w:szCs w:val="22"/>
                <w:shd w:val="clear" w:color="auto" w:fill="FDE9D9"/>
                <w:lang w:eastAsia="en-US"/>
              </w:rPr>
            </w:pPr>
            <w:r w:rsidRPr="00A022F3">
              <w:rPr>
                <w:sz w:val="22"/>
                <w:szCs w:val="22"/>
                <w:lang w:eastAsia="en-US"/>
              </w:rPr>
              <w:t xml:space="preserve">Федеральный закон от 18 июля </w:t>
            </w:r>
            <w:smartTag w:uri="urn:schemas-microsoft-com:office:smarttags" w:element="metricconverter">
              <w:smartTagPr>
                <w:attr w:name="ProductID" w:val="2011 г"/>
              </w:smartTagPr>
              <w:r w:rsidRPr="00A022F3">
                <w:rPr>
                  <w:sz w:val="22"/>
                  <w:szCs w:val="22"/>
                  <w:lang w:eastAsia="en-US"/>
                </w:rPr>
                <w:t>2011 г</w:t>
              </w:r>
            </w:smartTag>
            <w:r w:rsidRPr="00A022F3">
              <w:rPr>
                <w:sz w:val="22"/>
                <w:szCs w:val="22"/>
                <w:lang w:eastAsia="en-US"/>
              </w:rPr>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акционерного общества «Волгоградоблэлектро», утвержденное </w:t>
            </w:r>
            <w:r w:rsidR="0046037D" w:rsidRPr="00A022F3">
              <w:rPr>
                <w:sz w:val="22"/>
                <w:szCs w:val="22"/>
              </w:rPr>
              <w:t>протоколом совета директоров №</w:t>
            </w:r>
            <w:r w:rsidR="00FC6E8B" w:rsidRPr="00A022F3">
              <w:rPr>
                <w:sz w:val="22"/>
                <w:szCs w:val="22"/>
              </w:rPr>
              <w:t>6</w:t>
            </w:r>
            <w:r w:rsidR="0046037D" w:rsidRPr="00A022F3">
              <w:rPr>
                <w:sz w:val="22"/>
                <w:szCs w:val="22"/>
              </w:rPr>
              <w:t xml:space="preserve"> от 30</w:t>
            </w:r>
            <w:r w:rsidR="00FC6E8B" w:rsidRPr="00A022F3">
              <w:rPr>
                <w:sz w:val="22"/>
                <w:szCs w:val="22"/>
              </w:rPr>
              <w:t>.09.</w:t>
            </w:r>
            <w:r w:rsidR="0046037D" w:rsidRPr="00A022F3">
              <w:rPr>
                <w:sz w:val="22"/>
                <w:szCs w:val="22"/>
              </w:rPr>
              <w:t>202</w:t>
            </w:r>
            <w:r w:rsidR="00FC6E8B" w:rsidRPr="00A022F3">
              <w:rPr>
                <w:sz w:val="22"/>
                <w:szCs w:val="22"/>
              </w:rPr>
              <w:t>2</w:t>
            </w:r>
            <w:r w:rsidR="0046037D" w:rsidRPr="00A022F3">
              <w:rPr>
                <w:sz w:val="22"/>
                <w:szCs w:val="22"/>
              </w:rPr>
              <w:t xml:space="preserve">г. </w:t>
            </w:r>
            <w:r w:rsidRPr="00A022F3">
              <w:rPr>
                <w:sz w:val="22"/>
                <w:szCs w:val="22"/>
                <w:lang w:eastAsia="en-US"/>
              </w:rPr>
              <w:t xml:space="preserve">   </w:t>
            </w:r>
          </w:p>
        </w:tc>
      </w:tr>
      <w:tr w:rsidR="002862CB" w:rsidRPr="00A022F3" w14:paraId="5BFD971B" w14:textId="77777777" w:rsidTr="00C7487E">
        <w:trPr>
          <w:trHeight w:val="499"/>
        </w:trPr>
        <w:tc>
          <w:tcPr>
            <w:tcW w:w="426" w:type="dxa"/>
            <w:tcBorders>
              <w:top w:val="single" w:sz="4" w:space="0" w:color="auto"/>
              <w:left w:val="single" w:sz="4" w:space="0" w:color="auto"/>
              <w:bottom w:val="single" w:sz="4" w:space="0" w:color="auto"/>
              <w:right w:val="single" w:sz="4" w:space="0" w:color="auto"/>
            </w:tcBorders>
          </w:tcPr>
          <w:p w14:paraId="350EA0B5"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D3817F3" w14:textId="77777777" w:rsidR="00C7487E" w:rsidRPr="00A022F3" w:rsidRDefault="00C7487E">
            <w:pPr>
              <w:widowControl w:val="0"/>
              <w:spacing w:line="23" w:lineRule="atLeast"/>
              <w:jc w:val="both"/>
              <w:rPr>
                <w:bCs/>
                <w:sz w:val="22"/>
                <w:szCs w:val="22"/>
                <w:lang w:eastAsia="en-US"/>
              </w:rPr>
            </w:pPr>
            <w:r w:rsidRPr="00A022F3">
              <w:rPr>
                <w:bCs/>
                <w:sz w:val="22"/>
                <w:szCs w:val="22"/>
                <w:lang w:eastAsia="en-U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50B90426" w14:textId="46F282D7" w:rsidR="00C9042D" w:rsidRPr="00A022F3" w:rsidRDefault="00C9042D" w:rsidP="00C9042D">
            <w:pPr>
              <w:widowControl w:val="0"/>
              <w:tabs>
                <w:tab w:val="left" w:pos="9800"/>
              </w:tabs>
              <w:jc w:val="both"/>
              <w:rPr>
                <w:sz w:val="22"/>
                <w:szCs w:val="22"/>
              </w:rPr>
            </w:pPr>
            <w:r w:rsidRPr="00A022F3">
              <w:rPr>
                <w:b/>
                <w:bCs/>
                <w:sz w:val="22"/>
                <w:szCs w:val="22"/>
              </w:rPr>
              <w:t>Лот №1:</w:t>
            </w:r>
            <w:r w:rsidRPr="00A022F3">
              <w:rPr>
                <w:sz w:val="22"/>
                <w:szCs w:val="22"/>
              </w:rPr>
              <w:t xml:space="preserve"> Право заключения договора поставки товара (или его эквивалента)</w:t>
            </w:r>
            <w:r w:rsidR="009B3F38" w:rsidRPr="00A022F3">
              <w:rPr>
                <w:sz w:val="22"/>
                <w:szCs w:val="22"/>
              </w:rPr>
              <w:t xml:space="preserve"> </w:t>
            </w:r>
            <w:r w:rsidRPr="00A022F3">
              <w:rPr>
                <w:sz w:val="22"/>
                <w:szCs w:val="22"/>
              </w:rPr>
              <w:t>(</w:t>
            </w:r>
            <w:bookmarkStart w:id="59" w:name="_Hlk164156815"/>
            <w:r w:rsidR="009B3F38" w:rsidRPr="00A022F3">
              <w:rPr>
                <w:b/>
                <w:bCs/>
                <w:sz w:val="22"/>
                <w:szCs w:val="22"/>
              </w:rPr>
              <w:t>трансформаторные подстанции</w:t>
            </w:r>
            <w:bookmarkEnd w:id="59"/>
            <w:r w:rsidRPr="00A022F3">
              <w:rPr>
                <w:sz w:val="22"/>
                <w:szCs w:val="22"/>
              </w:rPr>
              <w:t>) для нужд АО «Волгоградоблэлектро»</w:t>
            </w:r>
          </w:p>
          <w:p w14:paraId="64E0F467" w14:textId="77777777" w:rsidR="00C9042D" w:rsidRPr="00A022F3" w:rsidRDefault="00C9042D" w:rsidP="00C9042D">
            <w:pPr>
              <w:widowControl w:val="0"/>
              <w:tabs>
                <w:tab w:val="left" w:pos="9800"/>
              </w:tabs>
              <w:jc w:val="both"/>
              <w:rPr>
                <w:sz w:val="22"/>
                <w:szCs w:val="22"/>
              </w:rPr>
            </w:pPr>
          </w:p>
          <w:p w14:paraId="3820C3A0" w14:textId="609255FC" w:rsidR="00C7487E" w:rsidRPr="00A022F3" w:rsidRDefault="00C9042D" w:rsidP="00C9042D">
            <w:pPr>
              <w:widowControl w:val="0"/>
              <w:tabs>
                <w:tab w:val="left" w:pos="0"/>
              </w:tabs>
              <w:spacing w:line="256" w:lineRule="auto"/>
              <w:jc w:val="both"/>
              <w:outlineLvl w:val="0"/>
              <w:rPr>
                <w:bCs/>
                <w:sz w:val="22"/>
                <w:szCs w:val="22"/>
                <w:lang w:eastAsia="en-US"/>
              </w:rPr>
            </w:pPr>
            <w:r w:rsidRPr="00A022F3">
              <w:rPr>
                <w:sz w:val="22"/>
                <w:szCs w:val="22"/>
              </w:rPr>
              <w:t>Сведения об объеме поставляемых товаров,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№2 документации открытого запроса оферт.</w:t>
            </w:r>
          </w:p>
        </w:tc>
      </w:tr>
      <w:tr w:rsidR="002862CB" w:rsidRPr="00A022F3" w14:paraId="49C75D77"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2A9AD9AD"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19D86C9" w14:textId="77777777" w:rsidR="00C7487E" w:rsidRPr="00A022F3" w:rsidRDefault="00C7487E">
            <w:pPr>
              <w:spacing w:line="23" w:lineRule="atLeast"/>
              <w:jc w:val="both"/>
              <w:rPr>
                <w:sz w:val="22"/>
                <w:szCs w:val="22"/>
                <w:lang w:eastAsia="en-US"/>
              </w:rPr>
            </w:pPr>
            <w:r w:rsidRPr="00A022F3">
              <w:rPr>
                <w:sz w:val="22"/>
                <w:szCs w:val="22"/>
                <w:lang w:eastAsia="en-US"/>
              </w:rPr>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493E98F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Лот №1: поставка трансформаторных подстанций.</w:t>
            </w:r>
          </w:p>
          <w:p w14:paraId="017FF4B6"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Поставка товара осуществляется, автомобильным транспортом (предусмотреть верхнюю разгрузку) по дополнительно предоставленным реквизитам отгрузки в соответствии с Заявками Покупателя. </w:t>
            </w:r>
          </w:p>
          <w:p w14:paraId="24DB929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Возможные адреса доставки товара:</w:t>
            </w:r>
          </w:p>
          <w:p w14:paraId="169314E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w:t>
            </w:r>
            <w:r w:rsidRPr="00A022F3">
              <w:rPr>
                <w:bCs/>
                <w:sz w:val="22"/>
                <w:szCs w:val="22"/>
                <w:lang w:eastAsia="en-US"/>
              </w:rPr>
              <w:tab/>
              <w:t>АО "ВОЭ"</w:t>
            </w:r>
          </w:p>
          <w:p w14:paraId="2395BECB"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Адрес: г. Волгоград, ул. Шопена 13.</w:t>
            </w:r>
          </w:p>
          <w:p w14:paraId="42C53DE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344301001</w:t>
            </w:r>
          </w:p>
          <w:p w14:paraId="23E4F2C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Р/счет 40702810601000001087 Банк Южный ф-л ПАО «Промсвязьбанк» г. Волгоград</w:t>
            </w:r>
          </w:p>
          <w:p w14:paraId="21422691" w14:textId="77777777" w:rsidR="009B3F38" w:rsidRPr="00A022F3" w:rsidRDefault="009B3F38" w:rsidP="009B3F38">
            <w:pPr>
              <w:tabs>
                <w:tab w:val="left" w:pos="900"/>
                <w:tab w:val="num" w:pos="1080"/>
              </w:tabs>
              <w:spacing w:line="23" w:lineRule="atLeast"/>
              <w:jc w:val="both"/>
              <w:rPr>
                <w:bCs/>
                <w:sz w:val="22"/>
                <w:szCs w:val="22"/>
                <w:lang w:eastAsia="en-US"/>
              </w:rPr>
            </w:pPr>
            <w:proofErr w:type="spellStart"/>
            <w:r w:rsidRPr="00A022F3">
              <w:rPr>
                <w:bCs/>
                <w:sz w:val="22"/>
                <w:szCs w:val="22"/>
                <w:lang w:eastAsia="en-US"/>
              </w:rPr>
              <w:t>Корр</w:t>
            </w:r>
            <w:proofErr w:type="spellEnd"/>
            <w:r w:rsidRPr="00A022F3">
              <w:rPr>
                <w:bCs/>
                <w:sz w:val="22"/>
                <w:szCs w:val="22"/>
                <w:lang w:eastAsia="en-US"/>
              </w:rPr>
              <w:t xml:space="preserve"> счет 30101810100000000715</w:t>
            </w:r>
          </w:p>
          <w:p w14:paraId="01CE489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041806715</w:t>
            </w:r>
          </w:p>
          <w:p w14:paraId="61C3A05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 ВМЭС: АО "Волгоградоблэлектро" Филиал Волжские межрайонные электрические сети</w:t>
            </w:r>
          </w:p>
          <w:p w14:paraId="28EC3C5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343543001</w:t>
            </w:r>
          </w:p>
          <w:p w14:paraId="09D3F90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404130, Волгоградская </w:t>
            </w:r>
            <w:proofErr w:type="spellStart"/>
            <w:r w:rsidRPr="00A022F3">
              <w:rPr>
                <w:bCs/>
                <w:sz w:val="22"/>
                <w:szCs w:val="22"/>
                <w:lang w:eastAsia="en-US"/>
              </w:rPr>
              <w:t>обл</w:t>
            </w:r>
            <w:proofErr w:type="spellEnd"/>
            <w:r w:rsidRPr="00A022F3">
              <w:rPr>
                <w:bCs/>
                <w:sz w:val="22"/>
                <w:szCs w:val="22"/>
                <w:lang w:eastAsia="en-US"/>
              </w:rPr>
              <w:t>, Волжский г, 1-й Индустриальный проезд, дом 12</w:t>
            </w:r>
          </w:p>
          <w:p w14:paraId="24053B1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40702810511000018294 ВОЛГОГРАДСКОЕ ОТДЕЛЕНИЕ №8621 ПАО СБЕРБАНК </w:t>
            </w:r>
          </w:p>
          <w:p w14:paraId="77B8A80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02125FF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15F78D46"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lastRenderedPageBreak/>
              <w:t>3. ЖМЭС: АО "Волгоградоблэлектро" Филиал Жирновские межрайонные электрические сети</w:t>
            </w:r>
          </w:p>
          <w:p w14:paraId="54F37F6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340702001</w:t>
            </w:r>
          </w:p>
          <w:p w14:paraId="1C6BCCD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403791, Волгоградская </w:t>
            </w:r>
            <w:proofErr w:type="spellStart"/>
            <w:r w:rsidRPr="00A022F3">
              <w:rPr>
                <w:bCs/>
                <w:sz w:val="22"/>
                <w:szCs w:val="22"/>
                <w:lang w:eastAsia="en-US"/>
              </w:rPr>
              <w:t>обл</w:t>
            </w:r>
            <w:proofErr w:type="spellEnd"/>
            <w:r w:rsidRPr="00A022F3">
              <w:rPr>
                <w:bCs/>
                <w:sz w:val="22"/>
                <w:szCs w:val="22"/>
                <w:lang w:eastAsia="en-US"/>
              </w:rPr>
              <w:t xml:space="preserve">, Жирновский р-н, Жирновск г, Хлебозаводская </w:t>
            </w:r>
            <w:proofErr w:type="spellStart"/>
            <w:r w:rsidRPr="00A022F3">
              <w:rPr>
                <w:bCs/>
                <w:sz w:val="22"/>
                <w:szCs w:val="22"/>
                <w:lang w:eastAsia="en-US"/>
              </w:rPr>
              <w:t>ул</w:t>
            </w:r>
            <w:proofErr w:type="spellEnd"/>
            <w:r w:rsidRPr="00A022F3">
              <w:rPr>
                <w:bCs/>
                <w:sz w:val="22"/>
                <w:szCs w:val="22"/>
                <w:lang w:eastAsia="en-US"/>
              </w:rPr>
              <w:t>, дом № 1А</w:t>
            </w:r>
          </w:p>
          <w:p w14:paraId="6E9E2AF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40702810211090101686 ВОЛГОГРАДСКОЕ ОТДЕЛЕНИЕ №8621 ПАО СБЕРБАНК </w:t>
            </w:r>
          </w:p>
          <w:p w14:paraId="44E273C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3E7FBE6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45B868F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4. ЗавМЭС: АО "Волгоградоблэлектро" Филиал Заволжские межрайонные электрические сети</w:t>
            </w:r>
          </w:p>
          <w:p w14:paraId="4E9F5C4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342843001</w:t>
            </w:r>
          </w:p>
          <w:p w14:paraId="52A46231"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404143, Волгоградская </w:t>
            </w:r>
            <w:proofErr w:type="spellStart"/>
            <w:r w:rsidRPr="00A022F3">
              <w:rPr>
                <w:bCs/>
                <w:sz w:val="22"/>
                <w:szCs w:val="22"/>
                <w:lang w:eastAsia="en-US"/>
              </w:rPr>
              <w:t>обл</w:t>
            </w:r>
            <w:proofErr w:type="spellEnd"/>
            <w:r w:rsidRPr="00A022F3">
              <w:rPr>
                <w:bCs/>
                <w:sz w:val="22"/>
                <w:szCs w:val="22"/>
                <w:lang w:eastAsia="en-US"/>
              </w:rPr>
              <w:t xml:space="preserve">, Среднеахтубинский р-н, Средняя Ахтуба </w:t>
            </w:r>
            <w:proofErr w:type="spellStart"/>
            <w:r w:rsidRPr="00A022F3">
              <w:rPr>
                <w:bCs/>
                <w:sz w:val="22"/>
                <w:szCs w:val="22"/>
                <w:lang w:eastAsia="en-US"/>
              </w:rPr>
              <w:t>рп</w:t>
            </w:r>
            <w:proofErr w:type="spellEnd"/>
            <w:r w:rsidRPr="00A022F3">
              <w:rPr>
                <w:bCs/>
                <w:sz w:val="22"/>
                <w:szCs w:val="22"/>
                <w:lang w:eastAsia="en-US"/>
              </w:rPr>
              <w:t xml:space="preserve">, Промышленная </w:t>
            </w:r>
            <w:proofErr w:type="spellStart"/>
            <w:r w:rsidRPr="00A022F3">
              <w:rPr>
                <w:bCs/>
                <w:sz w:val="22"/>
                <w:szCs w:val="22"/>
                <w:lang w:eastAsia="en-US"/>
              </w:rPr>
              <w:t>ул</w:t>
            </w:r>
            <w:proofErr w:type="spellEnd"/>
            <w:r w:rsidRPr="00A022F3">
              <w:rPr>
                <w:bCs/>
                <w:sz w:val="22"/>
                <w:szCs w:val="22"/>
                <w:lang w:eastAsia="en-US"/>
              </w:rPr>
              <w:t>, дом № 10А</w:t>
            </w:r>
          </w:p>
          <w:p w14:paraId="0757CD71"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40702810611160103211 ВОЛГОГРАДСКОЕ ОТДЕЛЕНИЕ №8621 ПАО СБЕРБАНК </w:t>
            </w:r>
          </w:p>
          <w:p w14:paraId="4E71212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6511720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694FDAAB"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5. КМЭС: АО "Волгоградоблэлектро" Филиал Камышинские межрайонные электрические сети</w:t>
            </w:r>
          </w:p>
          <w:p w14:paraId="3784BC7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343602001</w:t>
            </w:r>
          </w:p>
          <w:p w14:paraId="7A3E3196"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403886, Волгоградская </w:t>
            </w:r>
            <w:proofErr w:type="spellStart"/>
            <w:r w:rsidRPr="00A022F3">
              <w:rPr>
                <w:bCs/>
                <w:sz w:val="22"/>
                <w:szCs w:val="22"/>
                <w:lang w:eastAsia="en-US"/>
              </w:rPr>
              <w:t>обл</w:t>
            </w:r>
            <w:proofErr w:type="spellEnd"/>
            <w:r w:rsidRPr="00A022F3">
              <w:rPr>
                <w:bCs/>
                <w:sz w:val="22"/>
                <w:szCs w:val="22"/>
                <w:lang w:eastAsia="en-US"/>
              </w:rPr>
              <w:t xml:space="preserve">, Камышин г, </w:t>
            </w:r>
            <w:proofErr w:type="spellStart"/>
            <w:r w:rsidRPr="00A022F3">
              <w:rPr>
                <w:bCs/>
                <w:sz w:val="22"/>
                <w:szCs w:val="22"/>
                <w:lang w:eastAsia="en-US"/>
              </w:rPr>
              <w:t>Рязано</w:t>
            </w:r>
            <w:proofErr w:type="spellEnd"/>
            <w:r w:rsidRPr="00A022F3">
              <w:rPr>
                <w:bCs/>
                <w:sz w:val="22"/>
                <w:szCs w:val="22"/>
                <w:lang w:eastAsia="en-US"/>
              </w:rPr>
              <w:t xml:space="preserve">-Уральская </w:t>
            </w:r>
            <w:proofErr w:type="spellStart"/>
            <w:r w:rsidRPr="00A022F3">
              <w:rPr>
                <w:bCs/>
                <w:sz w:val="22"/>
                <w:szCs w:val="22"/>
                <w:lang w:eastAsia="en-US"/>
              </w:rPr>
              <w:t>ул</w:t>
            </w:r>
            <w:proofErr w:type="spellEnd"/>
            <w:r w:rsidRPr="00A022F3">
              <w:rPr>
                <w:bCs/>
                <w:sz w:val="22"/>
                <w:szCs w:val="22"/>
                <w:lang w:eastAsia="en-US"/>
              </w:rPr>
              <w:t>, дом № 52</w:t>
            </w:r>
          </w:p>
          <w:p w14:paraId="3F012EF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40702810711180100929 ВОЛГОГРАДСКОЕ ОТДЕЛЕНИЕ №8621 ПАО СБЕРБАНК </w:t>
            </w:r>
          </w:p>
          <w:p w14:paraId="2B73B41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10D0A196"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2ED3B90E"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6. ММЭС: АО "Волгоградоблэлектро" Филиал Михайловские межрайонные электрические сети </w:t>
            </w:r>
          </w:p>
          <w:p w14:paraId="0B6F257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343702001</w:t>
            </w:r>
          </w:p>
          <w:p w14:paraId="41FCA50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403345, Волгоградская </w:t>
            </w:r>
            <w:proofErr w:type="spellStart"/>
            <w:r w:rsidRPr="00A022F3">
              <w:rPr>
                <w:bCs/>
                <w:sz w:val="22"/>
                <w:szCs w:val="22"/>
                <w:lang w:eastAsia="en-US"/>
              </w:rPr>
              <w:t>обл</w:t>
            </w:r>
            <w:proofErr w:type="spellEnd"/>
            <w:r w:rsidRPr="00A022F3">
              <w:rPr>
                <w:bCs/>
                <w:sz w:val="22"/>
                <w:szCs w:val="22"/>
                <w:lang w:eastAsia="en-US"/>
              </w:rPr>
              <w:t>, Михайловка г, Западный проезд, дом № 3</w:t>
            </w:r>
          </w:p>
          <w:p w14:paraId="14543891"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40702810611050100599 ВОЛГОГРАДСКОЕ ОТДЕЛЕНИЕ №8621 ПАО СБЕРБАНК </w:t>
            </w:r>
          </w:p>
          <w:p w14:paraId="7E0AD48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00887F0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0F7D57A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7. </w:t>
            </w:r>
            <w:proofErr w:type="spellStart"/>
            <w:r w:rsidRPr="00A022F3">
              <w:rPr>
                <w:bCs/>
                <w:sz w:val="22"/>
                <w:szCs w:val="22"/>
                <w:lang w:eastAsia="en-US"/>
              </w:rPr>
              <w:t>ПригМЭС</w:t>
            </w:r>
            <w:proofErr w:type="spellEnd"/>
            <w:r w:rsidRPr="00A022F3">
              <w:rPr>
                <w:bCs/>
                <w:sz w:val="22"/>
                <w:szCs w:val="22"/>
                <w:lang w:eastAsia="en-US"/>
              </w:rPr>
              <w:t>: АО "Волгоградоблэлектро" Филиал Пригородные межрайонные электрические сети</w:t>
            </w:r>
          </w:p>
          <w:p w14:paraId="5698790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340343001</w:t>
            </w:r>
          </w:p>
          <w:p w14:paraId="32682BAB"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403001, Волгоградская </w:t>
            </w:r>
            <w:proofErr w:type="spellStart"/>
            <w:r w:rsidRPr="00A022F3">
              <w:rPr>
                <w:bCs/>
                <w:sz w:val="22"/>
                <w:szCs w:val="22"/>
                <w:lang w:eastAsia="en-US"/>
              </w:rPr>
              <w:t>обл</w:t>
            </w:r>
            <w:proofErr w:type="spellEnd"/>
            <w:r w:rsidRPr="00A022F3">
              <w:rPr>
                <w:bCs/>
                <w:sz w:val="22"/>
                <w:szCs w:val="22"/>
                <w:lang w:eastAsia="en-US"/>
              </w:rPr>
              <w:t xml:space="preserve">, Городищенский р-н, Городище </w:t>
            </w:r>
            <w:proofErr w:type="spellStart"/>
            <w:r w:rsidRPr="00A022F3">
              <w:rPr>
                <w:bCs/>
                <w:sz w:val="22"/>
                <w:szCs w:val="22"/>
                <w:lang w:eastAsia="en-US"/>
              </w:rPr>
              <w:t>рп</w:t>
            </w:r>
            <w:proofErr w:type="spellEnd"/>
            <w:r w:rsidRPr="00A022F3">
              <w:rPr>
                <w:bCs/>
                <w:sz w:val="22"/>
                <w:szCs w:val="22"/>
                <w:lang w:eastAsia="en-US"/>
              </w:rPr>
              <w:t xml:space="preserve">, 8 Гвардейского танкового корпуса </w:t>
            </w:r>
            <w:proofErr w:type="spellStart"/>
            <w:r w:rsidRPr="00A022F3">
              <w:rPr>
                <w:bCs/>
                <w:sz w:val="22"/>
                <w:szCs w:val="22"/>
                <w:lang w:eastAsia="en-US"/>
              </w:rPr>
              <w:t>ул</w:t>
            </w:r>
            <w:proofErr w:type="spellEnd"/>
            <w:r w:rsidRPr="00A022F3">
              <w:rPr>
                <w:bCs/>
                <w:sz w:val="22"/>
                <w:szCs w:val="22"/>
                <w:lang w:eastAsia="en-US"/>
              </w:rPr>
              <w:t>, дом № 22б</w:t>
            </w:r>
          </w:p>
          <w:p w14:paraId="616015B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40702810911110100362 ВОЛГОГРАДСКОЕ ОТДЕЛЕНИЕ №8621 ПАО СБЕРБАНК </w:t>
            </w:r>
          </w:p>
          <w:p w14:paraId="3E2ECC9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246BFAB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5D7E6FA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8. СевМЭС: АО "Волгоградоблэлектро" Филиал Северные межрайонные электрические сети</w:t>
            </w:r>
          </w:p>
          <w:p w14:paraId="568F7CA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ИНН 3443029580 КПП 343802002</w:t>
            </w:r>
          </w:p>
          <w:p w14:paraId="59AE7BC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403113, Волгоградская </w:t>
            </w:r>
            <w:proofErr w:type="spellStart"/>
            <w:r w:rsidRPr="00A022F3">
              <w:rPr>
                <w:bCs/>
                <w:sz w:val="22"/>
                <w:szCs w:val="22"/>
                <w:lang w:eastAsia="en-US"/>
              </w:rPr>
              <w:t>обл</w:t>
            </w:r>
            <w:proofErr w:type="spellEnd"/>
            <w:r w:rsidRPr="00A022F3">
              <w:rPr>
                <w:bCs/>
                <w:sz w:val="22"/>
                <w:szCs w:val="22"/>
                <w:lang w:eastAsia="en-US"/>
              </w:rPr>
              <w:t xml:space="preserve">, Урюпинск г, Нижняя </w:t>
            </w:r>
            <w:proofErr w:type="spellStart"/>
            <w:r w:rsidRPr="00A022F3">
              <w:rPr>
                <w:bCs/>
                <w:sz w:val="22"/>
                <w:szCs w:val="22"/>
                <w:lang w:eastAsia="en-US"/>
              </w:rPr>
              <w:t>ул</w:t>
            </w:r>
            <w:proofErr w:type="spellEnd"/>
            <w:r w:rsidRPr="00A022F3">
              <w:rPr>
                <w:bCs/>
                <w:sz w:val="22"/>
                <w:szCs w:val="22"/>
                <w:lang w:eastAsia="en-US"/>
              </w:rPr>
              <w:t>, дом № 9</w:t>
            </w:r>
          </w:p>
          <w:p w14:paraId="15CF11A1"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40702810911100100631 ВОЛГОГРАДСКОЕ ОТДЕЛЕНИЕ №8621 ПАО СБЕРБАНК </w:t>
            </w:r>
          </w:p>
          <w:p w14:paraId="43E417E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20756DD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54033C5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9. </w:t>
            </w:r>
            <w:proofErr w:type="spellStart"/>
            <w:r w:rsidRPr="00A022F3">
              <w:rPr>
                <w:bCs/>
                <w:sz w:val="22"/>
                <w:szCs w:val="22"/>
                <w:lang w:eastAsia="en-US"/>
              </w:rPr>
              <w:t>СурМЭС</w:t>
            </w:r>
            <w:proofErr w:type="spellEnd"/>
            <w:r w:rsidRPr="00A022F3">
              <w:rPr>
                <w:bCs/>
                <w:sz w:val="22"/>
                <w:szCs w:val="22"/>
                <w:lang w:eastAsia="en-US"/>
              </w:rPr>
              <w:t>: АО "Волгоградоблэлектро" Филиал Суровикинские межрайонные электрические сети</w:t>
            </w:r>
          </w:p>
          <w:p w14:paraId="1B2F167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lastRenderedPageBreak/>
              <w:t>ИНН 3443029580 КПП 343002001</w:t>
            </w:r>
          </w:p>
          <w:p w14:paraId="787DE84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Адрес: 404411, Волгоградская </w:t>
            </w:r>
            <w:proofErr w:type="spellStart"/>
            <w:r w:rsidRPr="00A022F3">
              <w:rPr>
                <w:bCs/>
                <w:sz w:val="22"/>
                <w:szCs w:val="22"/>
                <w:lang w:eastAsia="en-US"/>
              </w:rPr>
              <w:t>обл</w:t>
            </w:r>
            <w:proofErr w:type="spellEnd"/>
            <w:r w:rsidRPr="00A022F3">
              <w:rPr>
                <w:bCs/>
                <w:sz w:val="22"/>
                <w:szCs w:val="22"/>
                <w:lang w:eastAsia="en-US"/>
              </w:rPr>
              <w:t xml:space="preserve">, Суровикинский р-н, Суровикино г, Шоссейная </w:t>
            </w:r>
            <w:proofErr w:type="spellStart"/>
            <w:r w:rsidRPr="00A022F3">
              <w:rPr>
                <w:bCs/>
                <w:sz w:val="22"/>
                <w:szCs w:val="22"/>
                <w:lang w:eastAsia="en-US"/>
              </w:rPr>
              <w:t>ул</w:t>
            </w:r>
            <w:proofErr w:type="spellEnd"/>
            <w:r w:rsidRPr="00A022F3">
              <w:rPr>
                <w:bCs/>
                <w:sz w:val="22"/>
                <w:szCs w:val="22"/>
                <w:lang w:eastAsia="en-US"/>
              </w:rPr>
              <w:t>, дом № 5</w:t>
            </w:r>
          </w:p>
          <w:p w14:paraId="1144370C"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Р/счет: 40702810411250102445 ВОЛГОГРАДСКОЕ ОТДЕЛЕНИЕ №8621 ПАО СБЕРБАНК </w:t>
            </w:r>
          </w:p>
          <w:p w14:paraId="01007FA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Корр. счет 30101810100000000647</w:t>
            </w:r>
          </w:p>
          <w:p w14:paraId="0B2D2D2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БИК 041806647.</w:t>
            </w:r>
          </w:p>
          <w:p w14:paraId="5F2975E6" w14:textId="77777777" w:rsidR="009B3F38" w:rsidRPr="00A022F3" w:rsidRDefault="009B3F38" w:rsidP="009B3F38">
            <w:pPr>
              <w:tabs>
                <w:tab w:val="left" w:pos="900"/>
                <w:tab w:val="num" w:pos="1080"/>
              </w:tabs>
              <w:spacing w:line="23" w:lineRule="atLeast"/>
              <w:jc w:val="both"/>
              <w:rPr>
                <w:bCs/>
                <w:sz w:val="22"/>
                <w:szCs w:val="22"/>
                <w:lang w:eastAsia="en-US"/>
              </w:rPr>
            </w:pPr>
          </w:p>
          <w:p w14:paraId="549CEA4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Срок предоставления гарантии качества товара: Гарантийный срок на поставляемую продукцию должен соответствовать сроку изготовителя, но не менее 3 (Трех) лет.</w:t>
            </w:r>
          </w:p>
          <w:p w14:paraId="22D3C52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Трансформаторные подстанции должны быть новыми, изготовлены согласно опросным листам (Приложение №1 к техническому заданию).</w:t>
            </w:r>
          </w:p>
          <w:p w14:paraId="313E9D6B"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Трансформаторные подстанции должны быть производства ООО «</w:t>
            </w:r>
            <w:proofErr w:type="spellStart"/>
            <w:r w:rsidRPr="00A022F3">
              <w:rPr>
                <w:bCs/>
                <w:sz w:val="22"/>
                <w:szCs w:val="22"/>
                <w:lang w:eastAsia="en-US"/>
              </w:rPr>
              <w:t>Кубаньэлектрощит</w:t>
            </w:r>
            <w:proofErr w:type="spellEnd"/>
            <w:r w:rsidRPr="00A022F3">
              <w:rPr>
                <w:bCs/>
                <w:sz w:val="22"/>
                <w:szCs w:val="22"/>
                <w:lang w:eastAsia="en-US"/>
              </w:rPr>
              <w:t>», ООО «</w:t>
            </w:r>
            <w:proofErr w:type="spellStart"/>
            <w:r w:rsidRPr="00A022F3">
              <w:rPr>
                <w:bCs/>
                <w:sz w:val="22"/>
                <w:szCs w:val="22"/>
                <w:lang w:eastAsia="en-US"/>
              </w:rPr>
              <w:t>Энергомашсервис</w:t>
            </w:r>
            <w:proofErr w:type="spellEnd"/>
            <w:r w:rsidRPr="00A022F3">
              <w:rPr>
                <w:bCs/>
                <w:sz w:val="22"/>
                <w:szCs w:val="22"/>
                <w:lang w:eastAsia="en-US"/>
              </w:rPr>
              <w:t>» или аналогичные по характеристикам. Цвет подстанции согласно рис.1.</w:t>
            </w:r>
          </w:p>
          <w:p w14:paraId="4A29D335" w14:textId="77777777" w:rsidR="009B3F38" w:rsidRPr="00A022F3" w:rsidRDefault="009B3F38" w:rsidP="009B3F38">
            <w:pPr>
              <w:tabs>
                <w:tab w:val="left" w:pos="900"/>
                <w:tab w:val="num" w:pos="1080"/>
              </w:tabs>
              <w:spacing w:line="23" w:lineRule="atLeast"/>
              <w:jc w:val="both"/>
              <w:rPr>
                <w:bCs/>
                <w:sz w:val="22"/>
                <w:szCs w:val="22"/>
                <w:lang w:eastAsia="en-US"/>
              </w:rPr>
            </w:pPr>
          </w:p>
          <w:p w14:paraId="4198811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Срок (период) поставки товара: Поставка товара осуществляется частями или полностью, по заявкам Заказчика, в пределах заявленного Заказчиком объёма закупок, в течение 15 (Пятнадцати) календарных дней с момента подачи соответствующей заявки Заказчика. Приём заявок от Заказчика на поставку товара должен осуществляться как в письменной или устной форме по телефону, так и посредством электронной почты.</w:t>
            </w:r>
          </w:p>
          <w:p w14:paraId="129CBA87" w14:textId="6147F64A" w:rsidR="009B3F38" w:rsidRPr="00A022F3" w:rsidRDefault="009B3F38" w:rsidP="009B3F38">
            <w:pPr>
              <w:tabs>
                <w:tab w:val="left" w:pos="900"/>
                <w:tab w:val="num" w:pos="1080"/>
              </w:tabs>
              <w:spacing w:line="23" w:lineRule="atLeast"/>
              <w:jc w:val="both"/>
              <w:rPr>
                <w:bCs/>
                <w:sz w:val="22"/>
                <w:szCs w:val="22"/>
                <w:lang w:eastAsia="en-US"/>
              </w:rPr>
            </w:pPr>
            <w:r w:rsidRPr="00A022F3">
              <w:rPr>
                <w:bCs/>
                <w:noProof/>
                <w:sz w:val="22"/>
                <w:szCs w:val="22"/>
                <w:lang w:eastAsia="en-US"/>
              </w:rPr>
              <w:drawing>
                <wp:inline distT="0" distB="0" distL="0" distR="0" wp14:anchorId="6990A3C0" wp14:editId="691B8EF3">
                  <wp:extent cx="4359275" cy="26092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9275" cy="2609215"/>
                          </a:xfrm>
                          <a:prstGeom prst="rect">
                            <a:avLst/>
                          </a:prstGeom>
                          <a:noFill/>
                        </pic:spPr>
                      </pic:pic>
                    </a:graphicData>
                  </a:graphic>
                </wp:inline>
              </w:drawing>
            </w:r>
          </w:p>
          <w:p w14:paraId="21AC93D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 </w:t>
            </w:r>
          </w:p>
          <w:p w14:paraId="74B0DE9F" w14:textId="77777777" w:rsidR="009B3F38" w:rsidRPr="00A022F3" w:rsidRDefault="009B3F38" w:rsidP="009B3F38">
            <w:pPr>
              <w:tabs>
                <w:tab w:val="left" w:pos="900"/>
                <w:tab w:val="num" w:pos="1080"/>
              </w:tabs>
              <w:spacing w:line="23" w:lineRule="atLeast"/>
              <w:jc w:val="both"/>
              <w:rPr>
                <w:bCs/>
                <w:sz w:val="22"/>
                <w:szCs w:val="22"/>
                <w:lang w:eastAsia="en-US"/>
              </w:rPr>
            </w:pPr>
          </w:p>
          <w:p w14:paraId="40595E1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Требования к качеству продукции (товара):</w:t>
            </w:r>
          </w:p>
          <w:p w14:paraId="3F7B7A96"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Поставщик при поставке продукции (товара) должен предоставить соответствующие сертификаты и иные документы согласно законодательству. </w:t>
            </w:r>
          </w:p>
          <w:p w14:paraId="7F1AAB5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Перечень документов, подтверждающих происхождение продукции (товара):</w:t>
            </w:r>
          </w:p>
          <w:p w14:paraId="3D2C73E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 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14:paraId="6D669D5C"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  Для импортной продукции (товара) - копии транспортных деклараций (декларации на товары ТД) должны быть представлены при поставке продукции (товара).</w:t>
            </w:r>
          </w:p>
          <w:p w14:paraId="14AFC0B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lastRenderedPageBreak/>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14:paraId="358114B5" w14:textId="77777777" w:rsidR="009B3F38" w:rsidRPr="00A022F3" w:rsidRDefault="009B3F38" w:rsidP="009B3F38">
            <w:pPr>
              <w:tabs>
                <w:tab w:val="left" w:pos="900"/>
                <w:tab w:val="num" w:pos="1080"/>
              </w:tabs>
              <w:spacing w:line="23" w:lineRule="atLeast"/>
              <w:jc w:val="both"/>
              <w:rPr>
                <w:bCs/>
                <w:sz w:val="22"/>
                <w:szCs w:val="22"/>
                <w:lang w:eastAsia="en-US"/>
              </w:rPr>
            </w:pPr>
          </w:p>
          <w:p w14:paraId="340430A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Конструктивные особенности</w:t>
            </w:r>
          </w:p>
          <w:p w14:paraId="1FCA784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w:t>
            </w:r>
            <w:r w:rsidRPr="00A022F3">
              <w:rPr>
                <w:bCs/>
                <w:sz w:val="22"/>
                <w:szCs w:val="22"/>
                <w:lang w:eastAsia="en-US"/>
              </w:rPr>
              <w:tab/>
              <w:t xml:space="preserve">Нулевую шину в РУ-0,4 </w:t>
            </w:r>
            <w:proofErr w:type="spellStart"/>
            <w:r w:rsidRPr="00A022F3">
              <w:rPr>
                <w:bCs/>
                <w:sz w:val="22"/>
                <w:szCs w:val="22"/>
                <w:lang w:eastAsia="en-US"/>
              </w:rPr>
              <w:t>кВ</w:t>
            </w:r>
            <w:proofErr w:type="spellEnd"/>
            <w:r w:rsidRPr="00A022F3">
              <w:rPr>
                <w:bCs/>
                <w:sz w:val="22"/>
                <w:szCs w:val="22"/>
                <w:lang w:eastAsia="en-US"/>
              </w:rPr>
              <w:t xml:space="preserve"> выполнить из лужёной меди сечением не менее 50 % сечения фазных проводников, но не менее 16мм2; </w:t>
            </w:r>
          </w:p>
          <w:p w14:paraId="3574922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w:t>
            </w:r>
            <w:r w:rsidRPr="00A022F3">
              <w:rPr>
                <w:bCs/>
                <w:sz w:val="22"/>
                <w:szCs w:val="22"/>
                <w:lang w:eastAsia="en-US"/>
              </w:rPr>
              <w:tab/>
              <w:t xml:space="preserve">Соединение шин в РУ-0,4кВ выполнить сварным способом; </w:t>
            </w:r>
          </w:p>
          <w:p w14:paraId="5416FC7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3.</w:t>
            </w:r>
            <w:r w:rsidRPr="00A022F3">
              <w:rPr>
                <w:bCs/>
                <w:sz w:val="22"/>
                <w:szCs w:val="22"/>
                <w:lang w:eastAsia="en-US"/>
              </w:rPr>
              <w:tab/>
              <w:t xml:space="preserve">В РУ-0,4 </w:t>
            </w:r>
            <w:proofErr w:type="spellStart"/>
            <w:r w:rsidRPr="00A022F3">
              <w:rPr>
                <w:bCs/>
                <w:sz w:val="22"/>
                <w:szCs w:val="22"/>
                <w:lang w:eastAsia="en-US"/>
              </w:rPr>
              <w:t>кВ</w:t>
            </w:r>
            <w:proofErr w:type="spellEnd"/>
            <w:r w:rsidRPr="00A022F3">
              <w:rPr>
                <w:bCs/>
                <w:sz w:val="22"/>
                <w:szCs w:val="22"/>
                <w:lang w:eastAsia="en-US"/>
              </w:rPr>
              <w:t xml:space="preserve"> токоведущие части не должны иметь открытого доступа; </w:t>
            </w:r>
          </w:p>
          <w:p w14:paraId="10E134F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4.</w:t>
            </w:r>
            <w:r w:rsidRPr="00A022F3">
              <w:rPr>
                <w:bCs/>
                <w:sz w:val="22"/>
                <w:szCs w:val="22"/>
                <w:lang w:eastAsia="en-US"/>
              </w:rPr>
              <w:tab/>
              <w:t xml:space="preserve">Обеспечить размер приточных и вытяжных вентиляционных отверстий общей площадью не менее 1 м2 на приток и не менее чем 1 м2 на вытяжку; </w:t>
            </w:r>
          </w:p>
          <w:p w14:paraId="2AB963E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5.</w:t>
            </w:r>
            <w:r w:rsidRPr="00A022F3">
              <w:rPr>
                <w:bCs/>
                <w:sz w:val="22"/>
                <w:szCs w:val="22"/>
                <w:lang w:eastAsia="en-US"/>
              </w:rPr>
              <w:tab/>
              <w:t xml:space="preserve">Вентиляционную решетку выполнить из металла толщиной не менее 3мм. Изнутри на вент. решетке закрепить металлическую сетку с ячейкой 10ммХ10мм; </w:t>
            </w:r>
          </w:p>
          <w:p w14:paraId="253AB15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6.</w:t>
            </w:r>
            <w:r w:rsidRPr="00A022F3">
              <w:rPr>
                <w:bCs/>
                <w:sz w:val="22"/>
                <w:szCs w:val="22"/>
                <w:lang w:eastAsia="en-US"/>
              </w:rPr>
              <w:tab/>
              <w:t xml:space="preserve">Габариты камеры трансформатора привязать к стандартным размерам трансформаторов типа ТМ. (Размеры камеры трансформатора согласно типовому проекту ОТП.С.03.61.16-98 длинной 2100мм х и шириной 1500мм, без учета расстояния от токоведущих шин до выступающих частей трансформатора (которое согласно ПУЭ не менее120 мм).); </w:t>
            </w:r>
          </w:p>
          <w:p w14:paraId="57B3472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7.</w:t>
            </w:r>
            <w:r w:rsidRPr="00A022F3">
              <w:rPr>
                <w:bCs/>
                <w:sz w:val="22"/>
                <w:szCs w:val="22"/>
                <w:lang w:eastAsia="en-US"/>
              </w:rPr>
              <w:tab/>
              <w:t xml:space="preserve">Предусмотреть установку вводного коммутационного аппарата с выводом привода на панель для возможности отключения с закрытой опломбированной дверью; </w:t>
            </w:r>
          </w:p>
          <w:p w14:paraId="13BE75F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8.</w:t>
            </w:r>
            <w:r w:rsidRPr="00A022F3">
              <w:rPr>
                <w:bCs/>
                <w:sz w:val="22"/>
                <w:szCs w:val="22"/>
                <w:lang w:eastAsia="en-US"/>
              </w:rPr>
              <w:tab/>
              <w:t xml:space="preserve">Предусмотреть защиту силового трансформатора с низкой стороны от аварийных режимов и перенапряжений; </w:t>
            </w:r>
          </w:p>
          <w:p w14:paraId="0CC179A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9.</w:t>
            </w:r>
            <w:r w:rsidRPr="00A022F3">
              <w:rPr>
                <w:bCs/>
                <w:sz w:val="22"/>
                <w:szCs w:val="22"/>
                <w:lang w:eastAsia="en-US"/>
              </w:rPr>
              <w:tab/>
              <w:t>ВН и РПС применять только с фарфоровыми изоляторами, полимерные не применять;</w:t>
            </w:r>
          </w:p>
          <w:p w14:paraId="7564B01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10.</w:t>
            </w:r>
            <w:r w:rsidRPr="00A022F3">
              <w:rPr>
                <w:bCs/>
                <w:sz w:val="22"/>
                <w:szCs w:val="22"/>
                <w:lang w:eastAsia="en-US"/>
              </w:rPr>
              <w:tab/>
              <w:t xml:space="preserve">Шахту выводов по 10 </w:t>
            </w:r>
            <w:proofErr w:type="spellStart"/>
            <w:r w:rsidRPr="00A022F3">
              <w:rPr>
                <w:bCs/>
                <w:sz w:val="22"/>
                <w:szCs w:val="22"/>
                <w:lang w:eastAsia="en-US"/>
              </w:rPr>
              <w:t>кВ</w:t>
            </w:r>
            <w:proofErr w:type="spellEnd"/>
            <w:r w:rsidRPr="00A022F3">
              <w:rPr>
                <w:bCs/>
                <w:sz w:val="22"/>
                <w:szCs w:val="22"/>
                <w:lang w:eastAsia="en-US"/>
              </w:rPr>
              <w:t xml:space="preserve"> необходимо выполнить закрытого типа расстояние до токоведущий частей менее 2,9 м от уровня пола КТП (фундамента); </w:t>
            </w:r>
          </w:p>
          <w:p w14:paraId="32C54E6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11.</w:t>
            </w:r>
            <w:r w:rsidRPr="00A022F3">
              <w:rPr>
                <w:bCs/>
                <w:sz w:val="22"/>
                <w:szCs w:val="22"/>
                <w:lang w:eastAsia="en-US"/>
              </w:rPr>
              <w:tab/>
              <w:t xml:space="preserve">Шахту выводов по 0,4 </w:t>
            </w:r>
            <w:proofErr w:type="spellStart"/>
            <w:r w:rsidRPr="00A022F3">
              <w:rPr>
                <w:bCs/>
                <w:sz w:val="22"/>
                <w:szCs w:val="22"/>
                <w:lang w:eastAsia="en-US"/>
              </w:rPr>
              <w:t>кВ</w:t>
            </w:r>
            <w:proofErr w:type="spellEnd"/>
            <w:r w:rsidRPr="00A022F3">
              <w:rPr>
                <w:bCs/>
                <w:sz w:val="22"/>
                <w:szCs w:val="22"/>
                <w:lang w:eastAsia="en-US"/>
              </w:rPr>
              <w:t xml:space="preserve"> необходимо выполнить закрытого типа с количеством секций не менее 8 и диаметром не менее d-75мм, допускается выполнение двух шахт на одной трансформаторной ТП с количеством секций не менее 4 на каждой; </w:t>
            </w:r>
          </w:p>
          <w:p w14:paraId="565EC29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12.</w:t>
            </w:r>
            <w:r w:rsidRPr="00A022F3">
              <w:rPr>
                <w:bCs/>
                <w:sz w:val="22"/>
                <w:szCs w:val="22"/>
                <w:lang w:eastAsia="en-US"/>
              </w:rPr>
              <w:tab/>
              <w:t xml:space="preserve">Исключить возможность подъема сторонних лиц на крышу подстанции по Шахте выводов 0,4 </w:t>
            </w:r>
            <w:proofErr w:type="spellStart"/>
            <w:r w:rsidRPr="00A022F3">
              <w:rPr>
                <w:bCs/>
                <w:sz w:val="22"/>
                <w:szCs w:val="22"/>
                <w:lang w:eastAsia="en-US"/>
              </w:rPr>
              <w:t>кВ</w:t>
            </w:r>
            <w:proofErr w:type="spellEnd"/>
            <w:r w:rsidRPr="00A022F3">
              <w:rPr>
                <w:bCs/>
                <w:sz w:val="22"/>
                <w:szCs w:val="22"/>
                <w:lang w:eastAsia="en-US"/>
              </w:rPr>
              <w:t>;</w:t>
            </w:r>
          </w:p>
          <w:p w14:paraId="0C5B81D5"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13.</w:t>
            </w:r>
            <w:r w:rsidRPr="00A022F3">
              <w:rPr>
                <w:bCs/>
                <w:sz w:val="22"/>
                <w:szCs w:val="22"/>
                <w:lang w:eastAsia="en-US"/>
              </w:rPr>
              <w:tab/>
              <w:t xml:space="preserve">Отверстия выводов по 0,4 </w:t>
            </w:r>
            <w:proofErr w:type="spellStart"/>
            <w:r w:rsidRPr="00A022F3">
              <w:rPr>
                <w:bCs/>
                <w:sz w:val="22"/>
                <w:szCs w:val="22"/>
                <w:lang w:eastAsia="en-US"/>
              </w:rPr>
              <w:t>кВ</w:t>
            </w:r>
            <w:proofErr w:type="spellEnd"/>
            <w:r w:rsidRPr="00A022F3">
              <w:rPr>
                <w:bCs/>
                <w:sz w:val="22"/>
                <w:szCs w:val="22"/>
                <w:lang w:eastAsia="en-US"/>
              </w:rPr>
              <w:t xml:space="preserve"> из РУ-0,4 </w:t>
            </w:r>
            <w:proofErr w:type="spellStart"/>
            <w:r w:rsidRPr="00A022F3">
              <w:rPr>
                <w:bCs/>
                <w:sz w:val="22"/>
                <w:szCs w:val="22"/>
                <w:lang w:eastAsia="en-US"/>
              </w:rPr>
              <w:t>кВ</w:t>
            </w:r>
            <w:proofErr w:type="spellEnd"/>
            <w:r w:rsidRPr="00A022F3">
              <w:rPr>
                <w:bCs/>
                <w:sz w:val="22"/>
                <w:szCs w:val="22"/>
                <w:lang w:eastAsia="en-US"/>
              </w:rPr>
              <w:t xml:space="preserve"> в шахту выполнить квадратного сечения;</w:t>
            </w:r>
          </w:p>
          <w:p w14:paraId="2D90889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14.</w:t>
            </w:r>
            <w:r w:rsidRPr="00A022F3">
              <w:rPr>
                <w:bCs/>
                <w:sz w:val="22"/>
                <w:szCs w:val="22"/>
                <w:lang w:eastAsia="en-US"/>
              </w:rPr>
              <w:tab/>
              <w:t xml:space="preserve">В местах выхода провода СИП из шахты 0,4 </w:t>
            </w:r>
            <w:proofErr w:type="spellStart"/>
            <w:r w:rsidRPr="00A022F3">
              <w:rPr>
                <w:bCs/>
                <w:sz w:val="22"/>
                <w:szCs w:val="22"/>
                <w:lang w:eastAsia="en-US"/>
              </w:rPr>
              <w:t>кВ</w:t>
            </w:r>
            <w:proofErr w:type="spellEnd"/>
            <w:r w:rsidRPr="00A022F3">
              <w:rPr>
                <w:bCs/>
                <w:sz w:val="22"/>
                <w:szCs w:val="22"/>
                <w:lang w:eastAsia="en-US"/>
              </w:rPr>
              <w:t xml:space="preserve"> необходимо предусмотреть защиту от проникновения птиц и животных; </w:t>
            </w:r>
          </w:p>
          <w:p w14:paraId="1CD4FC3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15.</w:t>
            </w:r>
            <w:r w:rsidRPr="00A022F3">
              <w:rPr>
                <w:bCs/>
                <w:sz w:val="22"/>
                <w:szCs w:val="22"/>
                <w:lang w:eastAsia="en-US"/>
              </w:rPr>
              <w:tab/>
              <w:t xml:space="preserve">Замки наружных дверей предусмотреть однотипными (личинки замков должны открываться одним универсальным ключом); </w:t>
            </w:r>
          </w:p>
          <w:p w14:paraId="31DDCC3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16.</w:t>
            </w:r>
            <w:r w:rsidRPr="00A022F3">
              <w:rPr>
                <w:bCs/>
                <w:sz w:val="22"/>
                <w:szCs w:val="22"/>
                <w:lang w:eastAsia="en-US"/>
              </w:rPr>
              <w:tab/>
              <w:t>Замки дверей УВН и РУНН должны запираться ключами с разными секретами (ГОСТ 14695-80);</w:t>
            </w:r>
          </w:p>
          <w:p w14:paraId="24F1015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17.</w:t>
            </w:r>
            <w:r w:rsidRPr="00A022F3">
              <w:rPr>
                <w:bCs/>
                <w:sz w:val="22"/>
                <w:szCs w:val="22"/>
                <w:lang w:eastAsia="en-US"/>
              </w:rPr>
              <w:tab/>
              <w:t xml:space="preserve">Питание на уличное освещение предусмотреть непосредственным присоединением к шинам 0,4 </w:t>
            </w:r>
            <w:proofErr w:type="spellStart"/>
            <w:r w:rsidRPr="00A022F3">
              <w:rPr>
                <w:bCs/>
                <w:sz w:val="22"/>
                <w:szCs w:val="22"/>
                <w:lang w:eastAsia="en-US"/>
              </w:rPr>
              <w:t>кВ</w:t>
            </w:r>
            <w:proofErr w:type="spellEnd"/>
            <w:r w:rsidRPr="00A022F3">
              <w:rPr>
                <w:bCs/>
                <w:sz w:val="22"/>
                <w:szCs w:val="22"/>
                <w:lang w:eastAsia="en-US"/>
              </w:rPr>
              <w:t xml:space="preserve"> в виде отдельного автомата или рубильника. Сечение проводника выполнить не менее 10 мм2 медным проводом; </w:t>
            </w:r>
          </w:p>
          <w:p w14:paraId="4CCD8E38"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18.</w:t>
            </w:r>
            <w:r w:rsidRPr="00A022F3">
              <w:rPr>
                <w:bCs/>
                <w:sz w:val="22"/>
                <w:szCs w:val="22"/>
                <w:lang w:eastAsia="en-US"/>
              </w:rPr>
              <w:tab/>
              <w:t xml:space="preserve">Фиксаторы дверей выполнить не съёмными чтобы исключить возможность их выпадения при резком открытии дверей; </w:t>
            </w:r>
          </w:p>
          <w:p w14:paraId="04D5E0D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lastRenderedPageBreak/>
              <w:t>19.</w:t>
            </w:r>
            <w:r w:rsidRPr="00A022F3">
              <w:rPr>
                <w:bCs/>
                <w:sz w:val="22"/>
                <w:szCs w:val="22"/>
                <w:lang w:eastAsia="en-US"/>
              </w:rPr>
              <w:tab/>
              <w:t xml:space="preserve">Предусмотреть щеколды на внутренней стороне левой двери для надежной фиксации двери в закрытом положении; </w:t>
            </w:r>
          </w:p>
          <w:p w14:paraId="1C1FAAE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20.</w:t>
            </w:r>
            <w:r w:rsidRPr="00A022F3">
              <w:rPr>
                <w:bCs/>
                <w:sz w:val="22"/>
                <w:szCs w:val="22"/>
                <w:lang w:eastAsia="en-US"/>
              </w:rPr>
              <w:tab/>
              <w:t>Двери в КТП должны без заеданий поворачиваться на петлях на угол не менее 95°, иметь замки и ручки из металла. Металлические ручки могут быть съемными или совмещены с ключом или защелкой;</w:t>
            </w:r>
          </w:p>
          <w:p w14:paraId="05EBC04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21.</w:t>
            </w:r>
            <w:r w:rsidRPr="00A022F3">
              <w:rPr>
                <w:bCs/>
                <w:sz w:val="22"/>
                <w:szCs w:val="22"/>
                <w:lang w:eastAsia="en-US"/>
              </w:rPr>
              <w:tab/>
              <w:t xml:space="preserve">Наличие конструкций, обеспечивающих безопасный демонтаж силового трансформатора из камеры трансформатора и его монтаж (наличие специальных стальных петель для крепления полиспаста и обеспечивающих возможность затягивания трансформатора внутрь); </w:t>
            </w:r>
          </w:p>
          <w:p w14:paraId="403D0AC9"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22.</w:t>
            </w:r>
            <w:r w:rsidRPr="00A022F3">
              <w:rPr>
                <w:bCs/>
                <w:sz w:val="22"/>
                <w:szCs w:val="22"/>
                <w:lang w:eastAsia="en-US"/>
              </w:rPr>
              <w:tab/>
              <w:t>Корпус КТП оборудовать специальными такелажными проушинами;</w:t>
            </w:r>
          </w:p>
          <w:p w14:paraId="00D39F6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23.</w:t>
            </w:r>
            <w:r w:rsidRPr="00A022F3">
              <w:rPr>
                <w:bCs/>
                <w:sz w:val="22"/>
                <w:szCs w:val="22"/>
                <w:lang w:eastAsia="en-US"/>
              </w:rPr>
              <w:tab/>
              <w:t>Сплошной металлический пол внутри КТП, включая трансформаторные отсеки;</w:t>
            </w:r>
          </w:p>
          <w:p w14:paraId="519813B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24.</w:t>
            </w:r>
            <w:r w:rsidRPr="00A022F3">
              <w:rPr>
                <w:bCs/>
                <w:sz w:val="22"/>
                <w:szCs w:val="22"/>
                <w:lang w:eastAsia="en-US"/>
              </w:rPr>
              <w:tab/>
              <w:t xml:space="preserve">Листовой металл на всех элементах КТП толщиной не менее 2 мм. Соединения с несущими элементами конструкции и между листами должны быть выполнены сплошным сварочным швом;  </w:t>
            </w:r>
          </w:p>
          <w:p w14:paraId="5238CAF0"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25.</w:t>
            </w:r>
            <w:r w:rsidRPr="00A022F3">
              <w:rPr>
                <w:bCs/>
                <w:sz w:val="22"/>
                <w:szCs w:val="22"/>
                <w:lang w:eastAsia="en-US"/>
              </w:rPr>
              <w:tab/>
              <w:t xml:space="preserve">Сборка конструкций КТП с помощь заклепок и точечной сварки не допускается; </w:t>
            </w:r>
          </w:p>
          <w:p w14:paraId="67CE49BA"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26.</w:t>
            </w:r>
            <w:r w:rsidRPr="00A022F3">
              <w:rPr>
                <w:bCs/>
                <w:sz w:val="22"/>
                <w:szCs w:val="22"/>
                <w:lang w:eastAsia="en-US"/>
              </w:rPr>
              <w:tab/>
              <w:t xml:space="preserve">Стальные стенки корпуса и внутренних перегородок отсеков толщиной не менее 2 мм, с антикоррозионным покрытием; </w:t>
            </w:r>
          </w:p>
          <w:p w14:paraId="6FEF5E0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27.</w:t>
            </w:r>
            <w:r w:rsidRPr="00A022F3">
              <w:rPr>
                <w:bCs/>
                <w:sz w:val="22"/>
                <w:szCs w:val="22"/>
                <w:lang w:eastAsia="en-US"/>
              </w:rPr>
              <w:tab/>
              <w:t xml:space="preserve">Конструктив отсека РУ-0,4 должен быть универсальным и позволять замену и демонтаж оборудования без изменения конструкции корпуса КТП; </w:t>
            </w:r>
          </w:p>
          <w:p w14:paraId="4CF71D3E"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28.</w:t>
            </w:r>
            <w:r w:rsidRPr="00A022F3">
              <w:rPr>
                <w:bCs/>
                <w:sz w:val="22"/>
                <w:szCs w:val="22"/>
                <w:lang w:eastAsia="en-US"/>
              </w:rPr>
              <w:tab/>
              <w:t xml:space="preserve">В камере трансформатора предусмотреть сетчатое ограждение, размер сетки не должен превышать 25мм х 25мм, на сетчатое ограждение установить знак «СТОЙ напряжение» по ГОСТУ размером 300ммх150мм; </w:t>
            </w:r>
          </w:p>
          <w:p w14:paraId="3F29A02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29.</w:t>
            </w:r>
            <w:r w:rsidRPr="00A022F3">
              <w:rPr>
                <w:bCs/>
                <w:sz w:val="22"/>
                <w:szCs w:val="22"/>
                <w:lang w:eastAsia="en-US"/>
              </w:rPr>
              <w:tab/>
              <w:t>Окраска металлоконструкций и корпуса КТП полиэфирными порошковыми атмосферостойкими красками в фирменный цвет.</w:t>
            </w:r>
          </w:p>
          <w:p w14:paraId="3AF2B138" w14:textId="77777777" w:rsidR="009B3F38" w:rsidRPr="00A022F3" w:rsidRDefault="009B3F38" w:rsidP="009B3F38">
            <w:pPr>
              <w:tabs>
                <w:tab w:val="left" w:pos="900"/>
                <w:tab w:val="num" w:pos="1080"/>
              </w:tabs>
              <w:spacing w:line="23" w:lineRule="atLeast"/>
              <w:jc w:val="both"/>
              <w:rPr>
                <w:bCs/>
                <w:sz w:val="22"/>
                <w:szCs w:val="22"/>
                <w:lang w:eastAsia="en-US"/>
              </w:rPr>
            </w:pPr>
          </w:p>
          <w:p w14:paraId="0B858724"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Все детали из черных металлов должны иметь защитное покрытие против коррозии.</w:t>
            </w:r>
          </w:p>
          <w:p w14:paraId="1C9E22BB" w14:textId="77777777" w:rsidR="009B3F38" w:rsidRPr="00A022F3" w:rsidRDefault="009B3F38" w:rsidP="009B3F38">
            <w:pPr>
              <w:tabs>
                <w:tab w:val="left" w:pos="900"/>
                <w:tab w:val="num" w:pos="1080"/>
              </w:tabs>
              <w:spacing w:line="23" w:lineRule="atLeast"/>
              <w:jc w:val="both"/>
              <w:rPr>
                <w:bCs/>
                <w:sz w:val="22"/>
                <w:szCs w:val="22"/>
                <w:lang w:eastAsia="en-US"/>
              </w:rPr>
            </w:pPr>
          </w:p>
          <w:p w14:paraId="79A731AD"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Дополнительный знак безопасности</w:t>
            </w:r>
          </w:p>
          <w:p w14:paraId="1E29C09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Знак «Не влезай, убьет!» (Согласно эскизу на рис №2, либо аналогичное художественное решение (эквивалент) в указанной цветовой гамме)) устанавливается - непосредственно на всех дверях ТП, КТП, РП, внешних ограждениях КТП, СКТП, РП, при наличии, а также на внешних, доступных, конструктивных элементах электроустановок, лестницах для подъема на 2 этаж двухэтажных ТП.</w:t>
            </w:r>
          </w:p>
          <w:p w14:paraId="42CD6B4B" w14:textId="77777777" w:rsidR="009B3F38" w:rsidRPr="00A022F3" w:rsidRDefault="009B3F38" w:rsidP="009B3F38">
            <w:pPr>
              <w:tabs>
                <w:tab w:val="left" w:pos="900"/>
                <w:tab w:val="num" w:pos="1080"/>
              </w:tabs>
              <w:spacing w:line="23" w:lineRule="atLeast"/>
              <w:jc w:val="both"/>
              <w:rPr>
                <w:bCs/>
                <w:sz w:val="22"/>
                <w:szCs w:val="22"/>
                <w:lang w:eastAsia="en-US"/>
              </w:rPr>
            </w:pPr>
          </w:p>
          <w:p w14:paraId="5D99F64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Рис №2</w:t>
            </w:r>
          </w:p>
          <w:p w14:paraId="768B1B46" w14:textId="6D5276ED"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 xml:space="preserve"> </w:t>
            </w:r>
            <w:r w:rsidRPr="00A022F3">
              <w:rPr>
                <w:bCs/>
                <w:noProof/>
                <w:sz w:val="22"/>
                <w:szCs w:val="22"/>
                <w:lang w:eastAsia="en-US"/>
              </w:rPr>
              <w:drawing>
                <wp:inline distT="0" distB="0" distL="0" distR="0" wp14:anchorId="4D2668EB" wp14:editId="4BE6B8F5">
                  <wp:extent cx="1511935"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981200"/>
                          </a:xfrm>
                          <a:prstGeom prst="rect">
                            <a:avLst/>
                          </a:prstGeom>
                          <a:noFill/>
                        </pic:spPr>
                      </pic:pic>
                    </a:graphicData>
                  </a:graphic>
                </wp:inline>
              </w:drawing>
            </w:r>
            <w:r w:rsidRPr="00A022F3">
              <w:rPr>
                <w:bCs/>
                <w:sz w:val="22"/>
                <w:szCs w:val="22"/>
                <w:lang w:eastAsia="en-US"/>
              </w:rPr>
              <w:tab/>
            </w:r>
          </w:p>
          <w:p w14:paraId="51A23FD2"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Размер знака – не менее 200 х 300 мм.</w:t>
            </w:r>
          </w:p>
          <w:p w14:paraId="58772AA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lastRenderedPageBreak/>
              <w:t xml:space="preserve">Материал – пластик ПВХ 4 мм или металл толщиной 0,8 мм. </w:t>
            </w:r>
          </w:p>
          <w:p w14:paraId="6EAB96C3"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Крепление – саморезами на металлическую дверь энергообъекта, сплошное металлическое ограждение подстанции, РП, лентой бандажной на сетчатое ограждение подстанции, РП дюбель-гвоздями на бетонное ограждение подстанции, РП.</w:t>
            </w:r>
          </w:p>
          <w:p w14:paraId="47C3B817"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Минимальное количество отверстий на знаке, для установки на саморезы или дюбель-гвозди – 4 шт. по углам знака.</w:t>
            </w:r>
          </w:p>
          <w:p w14:paraId="3A7A30EF" w14:textId="77777777" w:rsidR="009B3F38"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Минимальное количество отверстий на знаке для установки на ленту бандажную – 8 шт. по углам знака на белом фоне.</w:t>
            </w:r>
          </w:p>
          <w:p w14:paraId="7CB40DD9" w14:textId="77777777" w:rsidR="009B3F38" w:rsidRPr="00A022F3" w:rsidRDefault="009B3F38" w:rsidP="009B3F38">
            <w:pPr>
              <w:tabs>
                <w:tab w:val="left" w:pos="900"/>
                <w:tab w:val="num" w:pos="1080"/>
              </w:tabs>
              <w:spacing w:line="23" w:lineRule="atLeast"/>
              <w:jc w:val="both"/>
              <w:rPr>
                <w:bCs/>
                <w:sz w:val="22"/>
                <w:szCs w:val="22"/>
                <w:lang w:eastAsia="en-US"/>
              </w:rPr>
            </w:pPr>
          </w:p>
          <w:p w14:paraId="70175290" w14:textId="2284338C" w:rsidR="00C7487E" w:rsidRPr="00A022F3" w:rsidRDefault="009B3F38" w:rsidP="009B3F38">
            <w:pPr>
              <w:tabs>
                <w:tab w:val="left" w:pos="900"/>
                <w:tab w:val="num" w:pos="1080"/>
              </w:tabs>
              <w:spacing w:line="23" w:lineRule="atLeast"/>
              <w:jc w:val="both"/>
              <w:rPr>
                <w:bCs/>
                <w:sz w:val="22"/>
                <w:szCs w:val="22"/>
                <w:lang w:eastAsia="en-US"/>
              </w:rPr>
            </w:pPr>
            <w:r w:rsidRPr="00A022F3">
              <w:rPr>
                <w:bCs/>
                <w:sz w:val="22"/>
                <w:szCs w:val="22"/>
                <w:lang w:eastAsia="en-US"/>
              </w:rPr>
              <w:t>Срок поставки товара, выполнения работ, оказания услуг предлагается участником в соответствии с критериями, установленными в документации.</w:t>
            </w:r>
          </w:p>
        </w:tc>
      </w:tr>
      <w:tr w:rsidR="002862CB" w:rsidRPr="00A022F3" w14:paraId="248B9BB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00598184"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4CA4BEB"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50CAADAE" w14:textId="77777777" w:rsidR="009B3F38" w:rsidRPr="00A022F3" w:rsidRDefault="00C7487E">
            <w:pPr>
              <w:tabs>
                <w:tab w:val="left" w:pos="993"/>
              </w:tabs>
              <w:spacing w:line="23" w:lineRule="atLeast"/>
              <w:jc w:val="both"/>
              <w:rPr>
                <w:bCs/>
                <w:sz w:val="22"/>
                <w:szCs w:val="22"/>
                <w:lang w:eastAsia="en-US"/>
              </w:rPr>
            </w:pPr>
            <w:r w:rsidRPr="00A022F3">
              <w:rPr>
                <w:b/>
                <w:bCs/>
                <w:sz w:val="22"/>
                <w:szCs w:val="22"/>
                <w:lang w:eastAsia="en-US"/>
              </w:rPr>
              <w:t>Лот № 1:</w:t>
            </w:r>
            <w:r w:rsidRPr="00A022F3">
              <w:rPr>
                <w:b/>
                <w:bCs/>
                <w:i/>
                <w:sz w:val="22"/>
                <w:szCs w:val="22"/>
                <w:lang w:eastAsia="en-US"/>
              </w:rPr>
              <w:t xml:space="preserve"> </w:t>
            </w:r>
            <w:r w:rsidRPr="00A022F3">
              <w:rPr>
                <w:bCs/>
                <w:sz w:val="22"/>
                <w:szCs w:val="22"/>
                <w:lang w:eastAsia="en-US"/>
              </w:rPr>
              <w:t>Начальная (максимальная) цена договора:</w:t>
            </w:r>
          </w:p>
          <w:p w14:paraId="53E364B3" w14:textId="77777777" w:rsidR="009B3F38" w:rsidRPr="00A022F3" w:rsidRDefault="009B3F38" w:rsidP="009B3F38">
            <w:pPr>
              <w:tabs>
                <w:tab w:val="left" w:pos="993"/>
              </w:tabs>
              <w:spacing w:line="23" w:lineRule="atLeast"/>
              <w:jc w:val="both"/>
              <w:rPr>
                <w:bCs/>
                <w:sz w:val="22"/>
                <w:szCs w:val="22"/>
                <w:lang w:eastAsia="en-US"/>
              </w:rPr>
            </w:pPr>
            <w:r w:rsidRPr="00A022F3">
              <w:rPr>
                <w:bCs/>
                <w:sz w:val="22"/>
                <w:szCs w:val="22"/>
                <w:lang w:eastAsia="en-US"/>
              </w:rPr>
              <w:t xml:space="preserve">3 575 100 (три миллиона пятьсот семьдесят пять тысяч сто) рублей 00 копеек, с учетом НДС 20%. </w:t>
            </w:r>
          </w:p>
          <w:p w14:paraId="559B0476" w14:textId="77777777" w:rsidR="009B3F38" w:rsidRPr="00A022F3" w:rsidRDefault="009B3F38" w:rsidP="009B3F38">
            <w:pPr>
              <w:tabs>
                <w:tab w:val="left" w:pos="993"/>
              </w:tabs>
              <w:spacing w:line="23" w:lineRule="atLeast"/>
              <w:jc w:val="both"/>
              <w:rPr>
                <w:bCs/>
                <w:sz w:val="22"/>
                <w:szCs w:val="22"/>
                <w:lang w:eastAsia="en-US"/>
              </w:rPr>
            </w:pPr>
            <w:r w:rsidRPr="00A022F3">
              <w:rPr>
                <w:bCs/>
                <w:sz w:val="22"/>
                <w:szCs w:val="22"/>
                <w:lang w:eastAsia="en-US"/>
              </w:rPr>
              <w:t xml:space="preserve">Начальная (максимальная) цена договора без НДС: </w:t>
            </w:r>
          </w:p>
          <w:p w14:paraId="3707101D" w14:textId="77777777" w:rsidR="009B3F38" w:rsidRPr="00A022F3" w:rsidRDefault="009B3F38" w:rsidP="009B3F38">
            <w:pPr>
              <w:tabs>
                <w:tab w:val="left" w:pos="993"/>
              </w:tabs>
              <w:spacing w:line="23" w:lineRule="atLeast"/>
              <w:jc w:val="both"/>
              <w:rPr>
                <w:bCs/>
                <w:sz w:val="22"/>
                <w:szCs w:val="22"/>
                <w:lang w:eastAsia="en-US"/>
              </w:rPr>
            </w:pPr>
            <w:r w:rsidRPr="00A022F3">
              <w:rPr>
                <w:bCs/>
                <w:sz w:val="22"/>
                <w:szCs w:val="22"/>
                <w:lang w:eastAsia="en-US"/>
              </w:rPr>
              <w:t xml:space="preserve">2 979 250 (два миллиона девятьсот семьдесят девять тысяч двести пятьдесят) рублей 00 копеек. </w:t>
            </w:r>
          </w:p>
          <w:p w14:paraId="642D2787" w14:textId="77777777" w:rsidR="009B3F38" w:rsidRPr="00A022F3" w:rsidRDefault="009B3F38">
            <w:pPr>
              <w:tabs>
                <w:tab w:val="left" w:pos="993"/>
              </w:tabs>
              <w:spacing w:line="23" w:lineRule="atLeast"/>
              <w:jc w:val="both"/>
              <w:rPr>
                <w:bCs/>
                <w:sz w:val="22"/>
                <w:szCs w:val="22"/>
                <w:lang w:eastAsia="en-US"/>
              </w:rPr>
            </w:pPr>
          </w:p>
          <w:p w14:paraId="693FF11C"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1D78CF6A" w14:textId="77777777" w:rsidR="00C7487E" w:rsidRPr="00A022F3" w:rsidRDefault="00C7487E">
            <w:pPr>
              <w:tabs>
                <w:tab w:val="left" w:pos="420"/>
              </w:tabs>
              <w:autoSpaceDE w:val="0"/>
              <w:autoSpaceDN w:val="0"/>
              <w:adjustRightInd w:val="0"/>
              <w:spacing w:line="23" w:lineRule="atLeast"/>
              <w:jc w:val="both"/>
              <w:rPr>
                <w:sz w:val="22"/>
                <w:szCs w:val="22"/>
                <w:lang w:eastAsia="en-US"/>
              </w:rPr>
            </w:pPr>
            <w:r w:rsidRPr="00A022F3">
              <w:rPr>
                <w:sz w:val="22"/>
                <w:szCs w:val="22"/>
                <w:lang w:eastAsia="en-US"/>
              </w:rPr>
              <w:t>При этом на стадии оценки и сопоставления заявок для целей сравнения ценовые предложения других участников также будут учитываться без НДС.</w:t>
            </w:r>
          </w:p>
          <w:p w14:paraId="5511BCFA" w14:textId="3EB9E48F" w:rsidR="00C9042D" w:rsidRPr="00A022F3" w:rsidRDefault="00C9042D">
            <w:pPr>
              <w:tabs>
                <w:tab w:val="left" w:pos="420"/>
              </w:tabs>
              <w:autoSpaceDE w:val="0"/>
              <w:autoSpaceDN w:val="0"/>
              <w:adjustRightInd w:val="0"/>
              <w:spacing w:line="23" w:lineRule="atLeast"/>
              <w:jc w:val="both"/>
              <w:rPr>
                <w:b/>
                <w:bCs/>
                <w:i/>
                <w:sz w:val="22"/>
                <w:szCs w:val="22"/>
                <w:lang w:eastAsia="en-US"/>
              </w:rPr>
            </w:pPr>
            <w:r w:rsidRPr="00A022F3">
              <w:rPr>
                <w:sz w:val="22"/>
                <w:szCs w:val="22"/>
              </w:rPr>
              <w:t>Обоснование начальной (максимальной) цены договора указано подробно в «Техническом задании» Том № 2 документации открытого запроса оферт.</w:t>
            </w:r>
          </w:p>
        </w:tc>
      </w:tr>
      <w:tr w:rsidR="00C9042D" w:rsidRPr="00A022F3" w14:paraId="643B33DA"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7EC7F61B" w14:textId="77777777" w:rsidR="00C9042D" w:rsidRPr="00A022F3" w:rsidRDefault="00C9042D">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8397267" w14:textId="089A26BF" w:rsidR="00C9042D" w:rsidRPr="00A022F3" w:rsidRDefault="00C9042D">
            <w:pPr>
              <w:widowControl w:val="0"/>
              <w:spacing w:line="23" w:lineRule="atLeast"/>
              <w:jc w:val="both"/>
              <w:rPr>
                <w:sz w:val="22"/>
                <w:szCs w:val="22"/>
                <w:lang w:eastAsia="en-US"/>
              </w:rPr>
            </w:pPr>
            <w:r w:rsidRPr="00A022F3">
              <w:rPr>
                <w:sz w:val="22"/>
                <w:szCs w:val="22"/>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tcPr>
          <w:p w14:paraId="5F87CF74" w14:textId="41159B3A" w:rsidR="00C9042D" w:rsidRPr="00A022F3" w:rsidRDefault="00C9042D" w:rsidP="00C9042D">
            <w:pPr>
              <w:widowControl w:val="0"/>
              <w:spacing w:line="23" w:lineRule="atLeast"/>
              <w:jc w:val="both"/>
              <w:rPr>
                <w:sz w:val="22"/>
                <w:szCs w:val="22"/>
              </w:rPr>
            </w:pPr>
            <w:r w:rsidRPr="00A022F3">
              <w:rPr>
                <w:sz w:val="22"/>
                <w:szCs w:val="22"/>
              </w:rPr>
              <w:t>Цена договора определена с использованием метода</w:t>
            </w:r>
            <w:r w:rsidR="009B3F38" w:rsidRPr="00A022F3">
              <w:rPr>
                <w:sz w:val="22"/>
                <w:szCs w:val="22"/>
              </w:rPr>
              <w:t xml:space="preserve"> сопоставления рыночных цен</w:t>
            </w:r>
            <w:r w:rsidRPr="00A022F3">
              <w:rPr>
                <w:sz w:val="22"/>
                <w:szCs w:val="22"/>
              </w:rPr>
              <w:t xml:space="preserve">, с учётом стоимости услуг и расходов поставщика/подрядчика на перевозку, страхование, уплату таможенных пошлин, налогов и других обязательных платежей, с учётом оплаты </w:t>
            </w:r>
            <w:proofErr w:type="gramStart"/>
            <w:r w:rsidRPr="00A022F3">
              <w:rPr>
                <w:sz w:val="22"/>
                <w:szCs w:val="22"/>
              </w:rPr>
              <w:t>за  НДС</w:t>
            </w:r>
            <w:proofErr w:type="gramEnd"/>
            <w:r w:rsidRPr="00A022F3">
              <w:rPr>
                <w:sz w:val="22"/>
                <w:szCs w:val="22"/>
              </w:rPr>
              <w:t>.</w:t>
            </w:r>
          </w:p>
          <w:p w14:paraId="2EE6B85A" w14:textId="782E82C2" w:rsidR="00C9042D" w:rsidRPr="00A022F3" w:rsidRDefault="00C9042D" w:rsidP="00C9042D">
            <w:pPr>
              <w:widowControl w:val="0"/>
              <w:spacing w:line="23" w:lineRule="atLeast"/>
              <w:jc w:val="both"/>
              <w:rPr>
                <w:sz w:val="22"/>
                <w:szCs w:val="22"/>
                <w:lang w:eastAsia="en-US"/>
              </w:rPr>
            </w:pPr>
            <w:r w:rsidRPr="00A022F3">
              <w:rPr>
                <w:sz w:val="22"/>
                <w:szCs w:val="22"/>
              </w:rPr>
              <w:t>Порядок определения начальной (максимальной) цены договора указан подробно в «Техническом задании» Том № 2 документации открытого запроса оферт.</w:t>
            </w:r>
          </w:p>
        </w:tc>
      </w:tr>
      <w:tr w:rsidR="002862CB" w:rsidRPr="00A022F3" w14:paraId="0DCC43E0"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1AE072C0"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F9EF1FD"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7FB64043"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2862CB" w:rsidRPr="00A022F3" w14:paraId="7D57DEF7"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5DF92B67"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B030255" w14:textId="77777777" w:rsidR="00C7487E" w:rsidRPr="00A022F3" w:rsidRDefault="00C7487E">
            <w:pPr>
              <w:widowControl w:val="0"/>
              <w:spacing w:line="256" w:lineRule="auto"/>
              <w:rPr>
                <w:sz w:val="22"/>
                <w:szCs w:val="22"/>
                <w:lang w:eastAsia="en-US"/>
              </w:rPr>
            </w:pPr>
            <w:r w:rsidRPr="00A022F3">
              <w:rPr>
                <w:sz w:val="22"/>
                <w:szCs w:val="22"/>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D7D50A4" w14:textId="77777777" w:rsidR="00C7487E" w:rsidRPr="00A022F3" w:rsidRDefault="00C7487E">
            <w:pPr>
              <w:pStyle w:val="Times12"/>
              <w:widowControl w:val="0"/>
              <w:numPr>
                <w:ilvl w:val="0"/>
                <w:numId w:val="29"/>
              </w:numPr>
              <w:tabs>
                <w:tab w:val="left" w:pos="353"/>
                <w:tab w:val="left" w:pos="1142"/>
              </w:tabs>
              <w:spacing w:line="256" w:lineRule="auto"/>
              <w:ind w:left="0" w:firstLine="0"/>
              <w:rPr>
                <w:sz w:val="22"/>
                <w:lang w:eastAsia="en-US"/>
              </w:rPr>
            </w:pPr>
            <w:r w:rsidRPr="00A022F3">
              <w:rPr>
                <w:sz w:val="22"/>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4B8B94A5" w14:textId="77777777" w:rsidR="00C7487E" w:rsidRPr="00A022F3" w:rsidRDefault="00C7487E">
            <w:pPr>
              <w:pStyle w:val="Times12"/>
              <w:widowControl w:val="0"/>
              <w:numPr>
                <w:ilvl w:val="0"/>
                <w:numId w:val="29"/>
              </w:numPr>
              <w:tabs>
                <w:tab w:val="left" w:pos="353"/>
                <w:tab w:val="left" w:pos="1205"/>
              </w:tabs>
              <w:spacing w:line="256" w:lineRule="auto"/>
              <w:ind w:left="0" w:firstLine="0"/>
              <w:rPr>
                <w:sz w:val="22"/>
                <w:lang w:eastAsia="en-US"/>
              </w:rPr>
            </w:pPr>
            <w:r w:rsidRPr="00A022F3">
              <w:rPr>
                <w:sz w:val="22"/>
                <w:lang w:eastAsia="en-US"/>
              </w:rPr>
              <w:t xml:space="preserve">Анкета участника (раздел 8, </w:t>
            </w:r>
            <w:hyperlink r:id="rId30" w:anchor="_Анкета_Участника_процедуры" w:history="1">
              <w:r w:rsidRPr="00A022F3">
                <w:rPr>
                  <w:rStyle w:val="af"/>
                  <w:color w:val="auto"/>
                  <w:sz w:val="22"/>
                  <w:lang w:eastAsia="en-US"/>
                </w:rPr>
                <w:t>форма</w:t>
              </w:r>
            </w:hyperlink>
            <w:r w:rsidRPr="00A022F3">
              <w:rPr>
                <w:sz w:val="22"/>
                <w:lang w:eastAsia="en-US"/>
              </w:rPr>
              <w:t xml:space="preserve"> 2);</w:t>
            </w:r>
          </w:p>
          <w:p w14:paraId="44D25B87" w14:textId="77777777" w:rsidR="00C7487E" w:rsidRPr="00A022F3" w:rsidRDefault="00C7487E">
            <w:pPr>
              <w:pStyle w:val="Times12"/>
              <w:widowControl w:val="0"/>
              <w:tabs>
                <w:tab w:val="left" w:pos="353"/>
                <w:tab w:val="left" w:pos="1205"/>
              </w:tabs>
              <w:spacing w:line="256" w:lineRule="auto"/>
              <w:ind w:firstLine="0"/>
              <w:rPr>
                <w:sz w:val="22"/>
                <w:lang w:eastAsia="en-US"/>
              </w:rPr>
            </w:pPr>
            <w:r w:rsidRPr="00A022F3">
              <w:rPr>
                <w:sz w:val="22"/>
                <w:lang w:eastAsia="en-US"/>
              </w:rPr>
              <w:t>3) Предложение участника (раздел 8, форма 3);</w:t>
            </w:r>
          </w:p>
          <w:p w14:paraId="550E1EDC" w14:textId="77777777" w:rsidR="00C7487E" w:rsidRPr="00A022F3" w:rsidRDefault="00C7487E">
            <w:pPr>
              <w:pStyle w:val="Times12"/>
              <w:widowControl w:val="0"/>
              <w:tabs>
                <w:tab w:val="left" w:pos="353"/>
                <w:tab w:val="left" w:pos="1205"/>
              </w:tabs>
              <w:spacing w:line="256" w:lineRule="auto"/>
              <w:ind w:firstLine="0"/>
              <w:rPr>
                <w:sz w:val="22"/>
                <w:lang w:eastAsia="en-US"/>
              </w:rPr>
            </w:pPr>
            <w:r w:rsidRPr="00A022F3">
              <w:rPr>
                <w:sz w:val="22"/>
                <w:lang w:eastAsia="en-US"/>
              </w:rPr>
              <w:t>4) Таблица, заполненная участником (раздел 8 форма 4);</w:t>
            </w:r>
          </w:p>
          <w:p w14:paraId="19C2CF71" w14:textId="77777777" w:rsidR="00C7487E" w:rsidRPr="00A022F3" w:rsidRDefault="00C7487E">
            <w:pPr>
              <w:pStyle w:val="Times12"/>
              <w:widowControl w:val="0"/>
              <w:tabs>
                <w:tab w:val="left" w:pos="353"/>
                <w:tab w:val="left" w:pos="1205"/>
              </w:tabs>
              <w:spacing w:line="256" w:lineRule="auto"/>
              <w:ind w:firstLine="0"/>
              <w:rPr>
                <w:sz w:val="22"/>
                <w:lang w:eastAsia="en-US"/>
              </w:rPr>
            </w:pPr>
            <w:r w:rsidRPr="00A022F3">
              <w:rPr>
                <w:sz w:val="22"/>
                <w:lang w:eastAsia="en-US"/>
              </w:rPr>
              <w:t>5) Расшифровка бухгалтерского баланса по строке 1150 «Основные средства» (раздел 8 форма 5);</w:t>
            </w:r>
          </w:p>
          <w:p w14:paraId="619CDCA5" w14:textId="77777777" w:rsidR="00C7487E" w:rsidRPr="00A022F3" w:rsidRDefault="00C7487E">
            <w:pPr>
              <w:pStyle w:val="aff2"/>
              <w:spacing w:after="0" w:line="256" w:lineRule="auto"/>
              <w:ind w:left="0"/>
              <w:rPr>
                <w:sz w:val="22"/>
                <w:szCs w:val="22"/>
                <w:lang w:eastAsia="en-US"/>
              </w:rPr>
            </w:pPr>
            <w:r w:rsidRPr="00A022F3">
              <w:rPr>
                <w:sz w:val="22"/>
                <w:szCs w:val="22"/>
                <w:lang w:eastAsia="en-US"/>
              </w:rPr>
              <w:t xml:space="preserve">6) Сведения о субподрядчиках/соисполнителях (раздел 8 форма 6) </w:t>
            </w:r>
          </w:p>
          <w:p w14:paraId="59C9816D" w14:textId="11EF5075" w:rsidR="00C7487E" w:rsidRPr="00A022F3" w:rsidRDefault="00C7487E">
            <w:pPr>
              <w:spacing w:line="256" w:lineRule="auto"/>
              <w:rPr>
                <w:sz w:val="22"/>
                <w:szCs w:val="22"/>
                <w:lang w:eastAsia="en-US"/>
              </w:rPr>
            </w:pPr>
            <w:r w:rsidRPr="00A022F3">
              <w:rPr>
                <w:sz w:val="22"/>
                <w:szCs w:val="22"/>
                <w:lang w:eastAsia="en-US"/>
              </w:rPr>
              <w:t>7) Согласие на обработку персональных данных (раздел 8 форма 7)</w:t>
            </w:r>
          </w:p>
          <w:p w14:paraId="22772A7C" w14:textId="77777777" w:rsidR="00C7487E" w:rsidRPr="00A022F3" w:rsidRDefault="00C7487E">
            <w:pPr>
              <w:spacing w:line="256" w:lineRule="auto"/>
              <w:rPr>
                <w:sz w:val="22"/>
                <w:szCs w:val="22"/>
                <w:lang w:eastAsia="en-US"/>
              </w:rPr>
            </w:pPr>
            <w:r w:rsidRPr="00A022F3">
              <w:rPr>
                <w:sz w:val="22"/>
                <w:szCs w:val="22"/>
                <w:lang w:eastAsia="en-US"/>
              </w:rPr>
              <w:t xml:space="preserve">8) Согласие на проведение проверки (раздел 8 форма 8 </w:t>
            </w:r>
          </w:p>
          <w:p w14:paraId="50A5A280" w14:textId="77777777" w:rsidR="00C7487E" w:rsidRPr="00A022F3" w:rsidRDefault="00C7487E">
            <w:pPr>
              <w:pStyle w:val="Times12"/>
              <w:widowControl w:val="0"/>
              <w:tabs>
                <w:tab w:val="left" w:pos="353"/>
                <w:tab w:val="left" w:pos="1205"/>
              </w:tabs>
              <w:spacing w:line="256" w:lineRule="auto"/>
              <w:ind w:firstLine="0"/>
              <w:rPr>
                <w:sz w:val="22"/>
                <w:lang w:eastAsia="en-US"/>
              </w:rPr>
            </w:pPr>
            <w:r w:rsidRPr="00A022F3">
              <w:rPr>
                <w:sz w:val="22"/>
                <w:lang w:eastAsia="en-US"/>
              </w:rPr>
              <w:t>9) Ценовое предложение (раздел 8 форма 9)</w:t>
            </w:r>
          </w:p>
        </w:tc>
      </w:tr>
      <w:tr w:rsidR="002862CB" w:rsidRPr="00A022F3" w14:paraId="58953098"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2F119B19"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177E12D"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 xml:space="preserve">Размер и валюта </w:t>
            </w:r>
            <w:r w:rsidRPr="00A022F3">
              <w:rPr>
                <w:sz w:val="22"/>
                <w:szCs w:val="22"/>
                <w:lang w:eastAsia="en-US"/>
              </w:rPr>
              <w:lastRenderedPageBreak/>
              <w:t xml:space="preserve">обеспечения заявки. </w:t>
            </w:r>
          </w:p>
          <w:p w14:paraId="7F06660B" w14:textId="77777777" w:rsidR="00C7487E" w:rsidRPr="00A022F3" w:rsidRDefault="00C7487E">
            <w:pPr>
              <w:widowControl w:val="0"/>
              <w:spacing w:line="23" w:lineRule="atLeast"/>
              <w:jc w:val="both"/>
              <w:rPr>
                <w:sz w:val="22"/>
                <w:szCs w:val="22"/>
                <w:lang w:eastAsia="en-US"/>
              </w:rPr>
            </w:pPr>
          </w:p>
        </w:tc>
        <w:tc>
          <w:tcPr>
            <w:tcW w:w="6951" w:type="dxa"/>
            <w:tcBorders>
              <w:top w:val="single" w:sz="4" w:space="0" w:color="auto"/>
              <w:left w:val="single" w:sz="4" w:space="0" w:color="auto"/>
              <w:bottom w:val="single" w:sz="4" w:space="0" w:color="auto"/>
              <w:right w:val="single" w:sz="4" w:space="0" w:color="auto"/>
            </w:tcBorders>
          </w:tcPr>
          <w:p w14:paraId="20762CF7" w14:textId="77777777" w:rsidR="009B3F38" w:rsidRPr="00A022F3" w:rsidRDefault="00C7487E">
            <w:pPr>
              <w:widowControl w:val="0"/>
              <w:tabs>
                <w:tab w:val="left" w:pos="1134"/>
              </w:tabs>
              <w:spacing w:line="23" w:lineRule="atLeast"/>
              <w:jc w:val="both"/>
              <w:rPr>
                <w:bCs/>
                <w:sz w:val="22"/>
                <w:szCs w:val="22"/>
                <w:lang w:eastAsia="en-US"/>
              </w:rPr>
            </w:pPr>
            <w:r w:rsidRPr="00A022F3">
              <w:rPr>
                <w:b/>
                <w:bCs/>
                <w:sz w:val="22"/>
                <w:szCs w:val="22"/>
                <w:lang w:eastAsia="en-US"/>
              </w:rPr>
              <w:lastRenderedPageBreak/>
              <w:t>Лот № 1</w:t>
            </w:r>
            <w:r w:rsidRPr="00A022F3">
              <w:rPr>
                <w:bCs/>
                <w:sz w:val="22"/>
                <w:szCs w:val="22"/>
                <w:lang w:eastAsia="en-US"/>
              </w:rPr>
              <w:t>: обеспечение заявки</w:t>
            </w:r>
            <w:r w:rsidR="009B3F38" w:rsidRPr="00A022F3">
              <w:rPr>
                <w:bCs/>
                <w:sz w:val="22"/>
                <w:szCs w:val="22"/>
                <w:lang w:eastAsia="en-US"/>
              </w:rPr>
              <w:t xml:space="preserve"> не установлено.</w:t>
            </w:r>
          </w:p>
          <w:p w14:paraId="3385A703" w14:textId="009C3CC9" w:rsidR="00C7487E" w:rsidRPr="00A022F3" w:rsidRDefault="00C7487E">
            <w:pPr>
              <w:widowControl w:val="0"/>
              <w:tabs>
                <w:tab w:val="left" w:pos="1134"/>
              </w:tabs>
              <w:spacing w:line="23" w:lineRule="atLeast"/>
              <w:jc w:val="both"/>
              <w:rPr>
                <w:b/>
                <w:bCs/>
                <w:sz w:val="22"/>
                <w:szCs w:val="22"/>
                <w:lang w:eastAsia="en-US"/>
              </w:rPr>
            </w:pPr>
          </w:p>
          <w:p w14:paraId="2964F10A" w14:textId="703F633A" w:rsidR="00C7487E" w:rsidRPr="00A022F3" w:rsidRDefault="00C7487E">
            <w:pPr>
              <w:spacing w:line="23" w:lineRule="atLeast"/>
              <w:jc w:val="both"/>
              <w:rPr>
                <w:bCs/>
                <w:sz w:val="22"/>
                <w:szCs w:val="22"/>
                <w:lang w:eastAsia="en-US"/>
              </w:rPr>
            </w:pPr>
            <w:r w:rsidRPr="00A022F3">
              <w:rPr>
                <w:bCs/>
                <w:sz w:val="22"/>
                <w:szCs w:val="22"/>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4ACE9D68" w14:textId="73798A00" w:rsidR="004924F9" w:rsidRPr="00A022F3" w:rsidRDefault="004924F9">
            <w:pPr>
              <w:spacing w:line="23" w:lineRule="atLeast"/>
              <w:jc w:val="both"/>
              <w:rPr>
                <w:bCs/>
                <w:sz w:val="22"/>
                <w:szCs w:val="22"/>
                <w:lang w:eastAsia="en-US"/>
              </w:rPr>
            </w:pPr>
          </w:p>
          <w:p w14:paraId="25FDD47D" w14:textId="390C1DFA" w:rsidR="004924F9" w:rsidRPr="00A022F3" w:rsidRDefault="004924F9" w:rsidP="004924F9">
            <w:pPr>
              <w:widowControl w:val="0"/>
              <w:tabs>
                <w:tab w:val="left" w:pos="1134"/>
              </w:tabs>
              <w:spacing w:line="23" w:lineRule="atLeast"/>
              <w:jc w:val="both"/>
              <w:rPr>
                <w:bCs/>
                <w:sz w:val="22"/>
                <w:szCs w:val="22"/>
              </w:rPr>
            </w:pPr>
            <w:r w:rsidRPr="00A022F3">
              <w:rPr>
                <w:b/>
                <w:sz w:val="22"/>
                <w:szCs w:val="22"/>
              </w:rPr>
              <w:t xml:space="preserve">Примечание: </w:t>
            </w:r>
            <w:r w:rsidRPr="00A022F3">
              <w:rPr>
                <w:bCs/>
                <w:sz w:val="22"/>
                <w:szCs w:val="22"/>
              </w:rPr>
              <w:t>В платежном поручении необходимо указать название и номер закупки, по которой производится обеспечение по любому из нижеуказанных реквизитов по выбору участника закупки:</w:t>
            </w:r>
          </w:p>
          <w:p w14:paraId="20E6E31A" w14:textId="77777777" w:rsidR="004924F9" w:rsidRPr="00A022F3" w:rsidRDefault="004924F9" w:rsidP="004924F9">
            <w:pPr>
              <w:widowControl w:val="0"/>
              <w:tabs>
                <w:tab w:val="left" w:pos="1134"/>
              </w:tabs>
              <w:spacing w:line="23" w:lineRule="atLeast"/>
              <w:jc w:val="both"/>
              <w:rPr>
                <w:bCs/>
                <w:sz w:val="22"/>
                <w:szCs w:val="22"/>
              </w:rPr>
            </w:pPr>
          </w:p>
          <w:p w14:paraId="15CD8459" w14:textId="77777777" w:rsidR="004924F9" w:rsidRPr="00A022F3" w:rsidRDefault="004924F9" w:rsidP="004924F9">
            <w:pPr>
              <w:widowControl w:val="0"/>
              <w:tabs>
                <w:tab w:val="left" w:pos="1134"/>
              </w:tabs>
              <w:spacing w:line="23" w:lineRule="atLeast"/>
              <w:jc w:val="both"/>
              <w:rPr>
                <w:b/>
                <w:bCs/>
                <w:color w:val="000000"/>
                <w:sz w:val="22"/>
                <w:szCs w:val="22"/>
                <w:shd w:val="clear" w:color="auto" w:fill="FFFFFF"/>
              </w:rPr>
            </w:pPr>
            <w:r w:rsidRPr="00A022F3">
              <w:rPr>
                <w:sz w:val="22"/>
                <w:szCs w:val="22"/>
              </w:rPr>
              <w:t xml:space="preserve">Банк </w:t>
            </w:r>
            <w:r w:rsidRPr="00A022F3">
              <w:rPr>
                <w:b/>
                <w:bCs/>
                <w:color w:val="000000"/>
                <w:sz w:val="22"/>
                <w:szCs w:val="22"/>
                <w:shd w:val="clear" w:color="auto" w:fill="FFFFFF"/>
              </w:rPr>
              <w:t>Южный Ф-Л ПАО "ПРОМСВЯЗЬБАНК" г. Волгоград</w:t>
            </w:r>
          </w:p>
          <w:p w14:paraId="085B0202"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40702810601000001087</w:t>
            </w:r>
          </w:p>
          <w:p w14:paraId="2668B8A1" w14:textId="77777777" w:rsidR="004924F9" w:rsidRPr="00A022F3" w:rsidRDefault="004924F9" w:rsidP="004924F9">
            <w:pPr>
              <w:widowControl w:val="0"/>
              <w:tabs>
                <w:tab w:val="left" w:pos="1134"/>
              </w:tabs>
              <w:spacing w:line="23" w:lineRule="atLeast"/>
              <w:jc w:val="both"/>
              <w:rPr>
                <w:color w:val="000000"/>
                <w:sz w:val="22"/>
                <w:szCs w:val="22"/>
              </w:rPr>
            </w:pPr>
            <w:r w:rsidRPr="00A022F3">
              <w:rPr>
                <w:sz w:val="22"/>
                <w:szCs w:val="22"/>
              </w:rPr>
              <w:t xml:space="preserve">БИК банка </w:t>
            </w:r>
            <w:r w:rsidRPr="00A022F3">
              <w:rPr>
                <w:color w:val="000000"/>
                <w:sz w:val="22"/>
                <w:szCs w:val="22"/>
              </w:rPr>
              <w:t>041806715</w:t>
            </w:r>
          </w:p>
          <w:p w14:paraId="1A7FD148"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r w:rsidRPr="00A022F3">
              <w:rPr>
                <w:sz w:val="22"/>
                <w:szCs w:val="22"/>
              </w:rPr>
              <w:t xml:space="preserve">Корреспондентский счет </w:t>
            </w:r>
            <w:r w:rsidRPr="00A022F3">
              <w:rPr>
                <w:color w:val="000000"/>
                <w:sz w:val="22"/>
                <w:szCs w:val="22"/>
                <w:shd w:val="clear" w:color="auto" w:fill="FFFFFF"/>
              </w:rPr>
              <w:t>30101810100000000715</w:t>
            </w:r>
          </w:p>
          <w:p w14:paraId="348C7400"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p>
          <w:p w14:paraId="0B4AEA5C" w14:textId="77777777" w:rsidR="004924F9" w:rsidRPr="00A022F3" w:rsidRDefault="004924F9" w:rsidP="004924F9">
            <w:pPr>
              <w:widowControl w:val="0"/>
              <w:tabs>
                <w:tab w:val="left" w:pos="1134"/>
              </w:tabs>
              <w:spacing w:line="23" w:lineRule="atLeast"/>
              <w:jc w:val="both"/>
              <w:rPr>
                <w:b/>
                <w:bCs/>
                <w:color w:val="000000"/>
                <w:sz w:val="22"/>
                <w:szCs w:val="22"/>
                <w:shd w:val="clear" w:color="auto" w:fill="FFFFFF"/>
              </w:rPr>
            </w:pPr>
            <w:r w:rsidRPr="00A022F3">
              <w:rPr>
                <w:sz w:val="22"/>
                <w:szCs w:val="22"/>
              </w:rPr>
              <w:t xml:space="preserve">Банк </w:t>
            </w:r>
            <w:r w:rsidRPr="00A022F3">
              <w:rPr>
                <w:b/>
                <w:bCs/>
                <w:color w:val="000000"/>
                <w:sz w:val="22"/>
                <w:szCs w:val="22"/>
                <w:shd w:val="clear" w:color="auto" w:fill="FFFFFF"/>
              </w:rPr>
              <w:t>Южный Ф-Л ПАО "ПРОМСВЯЗЬБАНК" г. Волгоград</w:t>
            </w:r>
          </w:p>
          <w:p w14:paraId="540D9467"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40702810101000067398</w:t>
            </w:r>
          </w:p>
          <w:p w14:paraId="28030A1D" w14:textId="77777777" w:rsidR="004924F9" w:rsidRPr="00A022F3" w:rsidRDefault="004924F9" w:rsidP="004924F9">
            <w:pPr>
              <w:widowControl w:val="0"/>
              <w:tabs>
                <w:tab w:val="left" w:pos="1134"/>
              </w:tabs>
              <w:spacing w:line="23" w:lineRule="atLeast"/>
              <w:jc w:val="both"/>
              <w:rPr>
                <w:color w:val="000000"/>
                <w:sz w:val="22"/>
                <w:szCs w:val="22"/>
              </w:rPr>
            </w:pPr>
            <w:r w:rsidRPr="00A022F3">
              <w:rPr>
                <w:sz w:val="22"/>
                <w:szCs w:val="22"/>
              </w:rPr>
              <w:t xml:space="preserve">БИК банка </w:t>
            </w:r>
            <w:r w:rsidRPr="00A022F3">
              <w:rPr>
                <w:color w:val="000000"/>
                <w:sz w:val="22"/>
                <w:szCs w:val="22"/>
              </w:rPr>
              <w:t>041806715</w:t>
            </w:r>
          </w:p>
          <w:p w14:paraId="17A7B415"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r w:rsidRPr="00A022F3">
              <w:rPr>
                <w:sz w:val="22"/>
                <w:szCs w:val="22"/>
              </w:rPr>
              <w:t xml:space="preserve">Корреспондентский счет </w:t>
            </w:r>
            <w:r w:rsidRPr="00A022F3">
              <w:rPr>
                <w:color w:val="000000"/>
                <w:sz w:val="22"/>
                <w:szCs w:val="22"/>
                <w:shd w:val="clear" w:color="auto" w:fill="FFFFFF"/>
              </w:rPr>
              <w:t>30101810100000000715</w:t>
            </w:r>
          </w:p>
          <w:p w14:paraId="17B4504A"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p>
          <w:p w14:paraId="7B78E55F" w14:textId="77777777" w:rsidR="004924F9" w:rsidRPr="00A022F3" w:rsidRDefault="004924F9" w:rsidP="004924F9">
            <w:pPr>
              <w:widowControl w:val="0"/>
              <w:tabs>
                <w:tab w:val="left" w:pos="1134"/>
              </w:tabs>
              <w:spacing w:line="23" w:lineRule="atLeast"/>
              <w:jc w:val="both"/>
              <w:rPr>
                <w:b/>
                <w:bCs/>
                <w:color w:val="000000"/>
                <w:sz w:val="22"/>
                <w:szCs w:val="22"/>
                <w:shd w:val="clear" w:color="auto" w:fill="FFFFFF"/>
              </w:rPr>
            </w:pPr>
            <w:r w:rsidRPr="00A022F3">
              <w:rPr>
                <w:sz w:val="22"/>
                <w:szCs w:val="22"/>
              </w:rPr>
              <w:t xml:space="preserve">Банк </w:t>
            </w:r>
            <w:r w:rsidRPr="00A022F3">
              <w:rPr>
                <w:b/>
                <w:bCs/>
                <w:color w:val="000000"/>
                <w:sz w:val="22"/>
                <w:szCs w:val="22"/>
                <w:shd w:val="clear" w:color="auto" w:fill="FFFFFF"/>
              </w:rPr>
              <w:t>ВОЛГОГРАДСКОЕ ОТДЕЛЕНИЕ №8621 ПАО СБЕРБАНК г. Волгоград</w:t>
            </w:r>
          </w:p>
          <w:p w14:paraId="68045A15"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40702810111020101044</w:t>
            </w:r>
          </w:p>
          <w:p w14:paraId="0A00B91D"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БИК банка 041806647</w:t>
            </w:r>
          </w:p>
          <w:p w14:paraId="58CA4D13"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Корреспондентский счет 30101810100000000647</w:t>
            </w:r>
          </w:p>
          <w:p w14:paraId="63FBACF0" w14:textId="77777777" w:rsidR="004924F9" w:rsidRPr="00A022F3" w:rsidRDefault="004924F9" w:rsidP="004924F9">
            <w:pPr>
              <w:widowControl w:val="0"/>
              <w:tabs>
                <w:tab w:val="left" w:pos="1134"/>
              </w:tabs>
              <w:spacing w:line="23" w:lineRule="atLeast"/>
              <w:jc w:val="both"/>
              <w:rPr>
                <w:b/>
                <w:sz w:val="22"/>
                <w:szCs w:val="22"/>
              </w:rPr>
            </w:pPr>
          </w:p>
          <w:p w14:paraId="492667A0" w14:textId="77777777" w:rsidR="004924F9" w:rsidRPr="00A022F3" w:rsidRDefault="004924F9" w:rsidP="004924F9">
            <w:pPr>
              <w:widowControl w:val="0"/>
              <w:tabs>
                <w:tab w:val="left" w:pos="1134"/>
              </w:tabs>
              <w:spacing w:line="23" w:lineRule="atLeast"/>
              <w:jc w:val="both"/>
              <w:rPr>
                <w:b/>
                <w:bCs/>
                <w:sz w:val="22"/>
                <w:szCs w:val="22"/>
              </w:rPr>
            </w:pPr>
            <w:r w:rsidRPr="00A022F3">
              <w:rPr>
                <w:sz w:val="22"/>
                <w:szCs w:val="22"/>
              </w:rPr>
              <w:t xml:space="preserve">Банк </w:t>
            </w:r>
            <w:proofErr w:type="spellStart"/>
            <w:r w:rsidRPr="00A022F3">
              <w:rPr>
                <w:b/>
                <w:bCs/>
                <w:sz w:val="22"/>
                <w:szCs w:val="22"/>
              </w:rPr>
              <w:t>БАНК</w:t>
            </w:r>
            <w:proofErr w:type="spellEnd"/>
            <w:r w:rsidRPr="00A022F3">
              <w:rPr>
                <w:b/>
                <w:bCs/>
                <w:sz w:val="22"/>
                <w:szCs w:val="22"/>
              </w:rPr>
              <w:t xml:space="preserve"> ГПБ (АО) г. Москва</w:t>
            </w:r>
          </w:p>
          <w:p w14:paraId="6162494D"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40702810900000042884</w:t>
            </w:r>
          </w:p>
          <w:p w14:paraId="12A3098F"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БИК банка 044525823</w:t>
            </w:r>
          </w:p>
          <w:p w14:paraId="13B26CB9" w14:textId="77777777" w:rsidR="004924F9" w:rsidRPr="00A022F3" w:rsidRDefault="004924F9" w:rsidP="004924F9">
            <w:pPr>
              <w:spacing w:line="23" w:lineRule="atLeast"/>
              <w:jc w:val="both"/>
              <w:rPr>
                <w:sz w:val="22"/>
                <w:szCs w:val="22"/>
              </w:rPr>
            </w:pPr>
            <w:r w:rsidRPr="00A022F3">
              <w:rPr>
                <w:sz w:val="22"/>
                <w:szCs w:val="22"/>
              </w:rPr>
              <w:t>Корреспондентский счет 30101810200000000823</w:t>
            </w:r>
          </w:p>
          <w:p w14:paraId="18B01F6F" w14:textId="77777777" w:rsidR="004924F9" w:rsidRPr="00A022F3" w:rsidRDefault="004924F9">
            <w:pPr>
              <w:spacing w:line="23" w:lineRule="atLeast"/>
              <w:jc w:val="both"/>
              <w:rPr>
                <w:spacing w:val="-6"/>
                <w:sz w:val="22"/>
                <w:szCs w:val="22"/>
                <w:lang w:eastAsia="en-US"/>
              </w:rPr>
            </w:pPr>
          </w:p>
          <w:p w14:paraId="6069DECC" w14:textId="77777777" w:rsidR="00C7487E" w:rsidRPr="00A022F3" w:rsidRDefault="00C7487E">
            <w:pPr>
              <w:widowControl w:val="0"/>
              <w:tabs>
                <w:tab w:val="left" w:pos="1134"/>
              </w:tabs>
              <w:spacing w:line="23" w:lineRule="atLeast"/>
              <w:jc w:val="both"/>
              <w:rPr>
                <w:bCs/>
                <w:sz w:val="22"/>
                <w:szCs w:val="22"/>
                <w:lang w:eastAsia="en-US"/>
              </w:rPr>
            </w:pPr>
            <w:r w:rsidRPr="00A022F3">
              <w:rPr>
                <w:b/>
                <w:bCs/>
                <w:sz w:val="22"/>
                <w:szCs w:val="22"/>
                <w:lang w:eastAsia="en-US"/>
              </w:rPr>
              <w:t>Примечание</w:t>
            </w:r>
            <w:proofErr w:type="gramStart"/>
            <w:r w:rsidRPr="00A022F3">
              <w:rPr>
                <w:b/>
                <w:bCs/>
                <w:sz w:val="22"/>
                <w:szCs w:val="22"/>
                <w:lang w:eastAsia="en-US"/>
              </w:rPr>
              <w:t xml:space="preserve">: </w:t>
            </w:r>
            <w:r w:rsidRPr="00A022F3">
              <w:rPr>
                <w:bCs/>
                <w:sz w:val="22"/>
                <w:szCs w:val="22"/>
                <w:lang w:eastAsia="en-US"/>
              </w:rPr>
              <w:t>Если</w:t>
            </w:r>
            <w:proofErr w:type="gramEnd"/>
            <w:r w:rsidRPr="00A022F3">
              <w:rPr>
                <w:bCs/>
                <w:sz w:val="22"/>
                <w:szCs w:val="22"/>
                <w:lang w:eastAsia="en-US"/>
              </w:rPr>
              <w:t xml:space="preserve"> начальная максимальная цена договора</w:t>
            </w:r>
            <w:r w:rsidRPr="00A022F3">
              <w:rPr>
                <w:b/>
                <w:bCs/>
                <w:sz w:val="22"/>
                <w:szCs w:val="22"/>
                <w:lang w:eastAsia="en-US"/>
              </w:rPr>
              <w:t xml:space="preserve"> </w:t>
            </w:r>
            <w:r w:rsidRPr="00A022F3">
              <w:rPr>
                <w:bCs/>
                <w:sz w:val="22"/>
                <w:szCs w:val="22"/>
                <w:lang w:eastAsia="en-US"/>
              </w:rPr>
              <w:t>не превышает 5 000 000 (пять миллионов) рублей, обеспечение заявки на участие в закупке не устанавливается.</w:t>
            </w:r>
          </w:p>
        </w:tc>
      </w:tr>
      <w:tr w:rsidR="002862CB" w:rsidRPr="00A022F3" w14:paraId="590E8269"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6E76140D"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2EC38F3" w14:textId="0D0FE0C2" w:rsidR="00C7487E" w:rsidRPr="00A022F3" w:rsidRDefault="00C7487E">
            <w:pPr>
              <w:widowControl w:val="0"/>
              <w:spacing w:line="23" w:lineRule="atLeast"/>
              <w:jc w:val="both"/>
              <w:rPr>
                <w:sz w:val="22"/>
                <w:szCs w:val="22"/>
                <w:lang w:eastAsia="en-US"/>
              </w:rPr>
            </w:pPr>
            <w:r w:rsidRPr="00A022F3">
              <w:rPr>
                <w:sz w:val="22"/>
                <w:szCs w:val="22"/>
                <w:lang w:eastAsia="en-US"/>
              </w:rP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7B51906D" w14:textId="64FEBD8D" w:rsidR="00C7487E" w:rsidRPr="00A022F3" w:rsidRDefault="00C7487E">
            <w:pPr>
              <w:spacing w:line="23" w:lineRule="atLeast"/>
              <w:jc w:val="both"/>
              <w:rPr>
                <w:bCs/>
                <w:sz w:val="22"/>
                <w:szCs w:val="22"/>
                <w:lang w:eastAsia="en-US"/>
              </w:rPr>
            </w:pPr>
            <w:r w:rsidRPr="00A022F3">
              <w:rPr>
                <w:b/>
                <w:bCs/>
                <w:sz w:val="22"/>
                <w:szCs w:val="22"/>
                <w:lang w:eastAsia="en-US"/>
              </w:rPr>
              <w:t>Лот № 1:</w:t>
            </w:r>
            <w:r w:rsidRPr="00A022F3">
              <w:rPr>
                <w:bCs/>
                <w:sz w:val="22"/>
                <w:szCs w:val="22"/>
                <w:lang w:eastAsia="en-US"/>
              </w:rPr>
              <w:t xml:space="preserve"> обеспечение исполнения договора составляет </w:t>
            </w:r>
            <w:r w:rsidR="009B3F38" w:rsidRPr="00A022F3">
              <w:rPr>
                <w:b/>
                <w:bCs/>
                <w:sz w:val="22"/>
                <w:szCs w:val="22"/>
                <w:lang w:eastAsia="en-US"/>
              </w:rPr>
              <w:t>357 510,00</w:t>
            </w:r>
            <w:r w:rsidR="009B3F38" w:rsidRPr="00A022F3">
              <w:rPr>
                <w:bCs/>
                <w:sz w:val="22"/>
                <w:szCs w:val="22"/>
                <w:lang w:eastAsia="en-US"/>
              </w:rPr>
              <w:t xml:space="preserve"> </w:t>
            </w:r>
            <w:r w:rsidRPr="00A022F3">
              <w:rPr>
                <w:b/>
                <w:bCs/>
                <w:sz w:val="22"/>
                <w:szCs w:val="22"/>
                <w:lang w:eastAsia="en-US"/>
              </w:rPr>
              <w:t>рублей</w:t>
            </w:r>
            <w:r w:rsidRPr="00A022F3">
              <w:rPr>
                <w:bCs/>
                <w:sz w:val="22"/>
                <w:szCs w:val="22"/>
                <w:lang w:eastAsia="en-US"/>
              </w:rPr>
              <w:t xml:space="preserve"> (10 %) от начальной (максимальной) цены договора, указанной в настоящем извещении. </w:t>
            </w:r>
          </w:p>
          <w:p w14:paraId="031E90C0" w14:textId="77777777" w:rsidR="00C7487E" w:rsidRPr="00A022F3" w:rsidRDefault="00C7487E">
            <w:pPr>
              <w:widowControl w:val="0"/>
              <w:tabs>
                <w:tab w:val="left" w:pos="1134"/>
              </w:tabs>
              <w:spacing w:line="23" w:lineRule="atLeast"/>
              <w:jc w:val="both"/>
              <w:rPr>
                <w:bCs/>
                <w:sz w:val="22"/>
                <w:szCs w:val="22"/>
                <w:lang w:eastAsia="en-US"/>
              </w:rPr>
            </w:pPr>
          </w:p>
          <w:p w14:paraId="74A9DD5B" w14:textId="328F8BFD" w:rsidR="004924F9" w:rsidRPr="00A022F3" w:rsidRDefault="004924F9" w:rsidP="004924F9">
            <w:pPr>
              <w:widowControl w:val="0"/>
              <w:tabs>
                <w:tab w:val="left" w:pos="1134"/>
              </w:tabs>
              <w:spacing w:line="23" w:lineRule="atLeast"/>
              <w:jc w:val="both"/>
              <w:rPr>
                <w:bCs/>
                <w:sz w:val="22"/>
                <w:szCs w:val="22"/>
              </w:rPr>
            </w:pPr>
            <w:r w:rsidRPr="00A022F3">
              <w:rPr>
                <w:b/>
                <w:sz w:val="22"/>
                <w:szCs w:val="22"/>
              </w:rPr>
              <w:t xml:space="preserve">Примечание: </w:t>
            </w:r>
            <w:r w:rsidRPr="00A022F3">
              <w:rPr>
                <w:bCs/>
                <w:sz w:val="22"/>
                <w:szCs w:val="22"/>
              </w:rPr>
              <w:t>В платежном поручении необходимо указать название и номер закупки, по которой производится обеспечение по любому из нижеуказанных реквизитов по выбору участника закупки:</w:t>
            </w:r>
          </w:p>
          <w:p w14:paraId="47FA3A82" w14:textId="77777777" w:rsidR="004924F9" w:rsidRPr="00A022F3" w:rsidRDefault="004924F9" w:rsidP="004924F9">
            <w:pPr>
              <w:widowControl w:val="0"/>
              <w:tabs>
                <w:tab w:val="left" w:pos="1134"/>
              </w:tabs>
              <w:spacing w:line="23" w:lineRule="atLeast"/>
              <w:jc w:val="both"/>
              <w:rPr>
                <w:bCs/>
                <w:sz w:val="22"/>
                <w:szCs w:val="22"/>
              </w:rPr>
            </w:pPr>
          </w:p>
          <w:p w14:paraId="339DE9A4" w14:textId="77777777" w:rsidR="004924F9" w:rsidRPr="00A022F3" w:rsidRDefault="004924F9" w:rsidP="004924F9">
            <w:pPr>
              <w:widowControl w:val="0"/>
              <w:tabs>
                <w:tab w:val="left" w:pos="1134"/>
              </w:tabs>
              <w:spacing w:line="23" w:lineRule="atLeast"/>
              <w:jc w:val="both"/>
              <w:rPr>
                <w:b/>
                <w:bCs/>
                <w:color w:val="000000"/>
                <w:sz w:val="22"/>
                <w:szCs w:val="22"/>
                <w:shd w:val="clear" w:color="auto" w:fill="FFFFFF"/>
              </w:rPr>
            </w:pPr>
            <w:r w:rsidRPr="00A022F3">
              <w:rPr>
                <w:sz w:val="22"/>
                <w:szCs w:val="22"/>
              </w:rPr>
              <w:t xml:space="preserve">Банк </w:t>
            </w:r>
            <w:r w:rsidRPr="00A022F3">
              <w:rPr>
                <w:b/>
                <w:bCs/>
                <w:color w:val="000000"/>
                <w:sz w:val="22"/>
                <w:szCs w:val="22"/>
                <w:shd w:val="clear" w:color="auto" w:fill="FFFFFF"/>
              </w:rPr>
              <w:t>Южный Ф-Л ПАО "ПРОМСВЯЗЬБАНК" г. Волгоград</w:t>
            </w:r>
          </w:p>
          <w:p w14:paraId="4C18FC8A"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40702810601000001087</w:t>
            </w:r>
          </w:p>
          <w:p w14:paraId="759D0A4E" w14:textId="77777777" w:rsidR="004924F9" w:rsidRPr="00A022F3" w:rsidRDefault="004924F9" w:rsidP="004924F9">
            <w:pPr>
              <w:widowControl w:val="0"/>
              <w:tabs>
                <w:tab w:val="left" w:pos="1134"/>
              </w:tabs>
              <w:spacing w:line="23" w:lineRule="atLeast"/>
              <w:jc w:val="both"/>
              <w:rPr>
                <w:color w:val="000000"/>
                <w:sz w:val="22"/>
                <w:szCs w:val="22"/>
              </w:rPr>
            </w:pPr>
            <w:r w:rsidRPr="00A022F3">
              <w:rPr>
                <w:sz w:val="22"/>
                <w:szCs w:val="22"/>
              </w:rPr>
              <w:t xml:space="preserve">БИК банка </w:t>
            </w:r>
            <w:r w:rsidRPr="00A022F3">
              <w:rPr>
                <w:color w:val="000000"/>
                <w:sz w:val="22"/>
                <w:szCs w:val="22"/>
              </w:rPr>
              <w:t>041806715</w:t>
            </w:r>
          </w:p>
          <w:p w14:paraId="24A139D0"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r w:rsidRPr="00A022F3">
              <w:rPr>
                <w:sz w:val="22"/>
                <w:szCs w:val="22"/>
              </w:rPr>
              <w:t xml:space="preserve">Корреспондентский счет </w:t>
            </w:r>
            <w:r w:rsidRPr="00A022F3">
              <w:rPr>
                <w:color w:val="000000"/>
                <w:sz w:val="22"/>
                <w:szCs w:val="22"/>
                <w:shd w:val="clear" w:color="auto" w:fill="FFFFFF"/>
              </w:rPr>
              <w:t>30101810100000000715</w:t>
            </w:r>
          </w:p>
          <w:p w14:paraId="5833B48E"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p>
          <w:p w14:paraId="52A29D2D" w14:textId="77777777" w:rsidR="004924F9" w:rsidRPr="00A022F3" w:rsidRDefault="004924F9" w:rsidP="004924F9">
            <w:pPr>
              <w:widowControl w:val="0"/>
              <w:tabs>
                <w:tab w:val="left" w:pos="1134"/>
              </w:tabs>
              <w:spacing w:line="23" w:lineRule="atLeast"/>
              <w:jc w:val="both"/>
              <w:rPr>
                <w:b/>
                <w:bCs/>
                <w:color w:val="000000"/>
                <w:sz w:val="22"/>
                <w:szCs w:val="22"/>
                <w:shd w:val="clear" w:color="auto" w:fill="FFFFFF"/>
              </w:rPr>
            </w:pPr>
            <w:r w:rsidRPr="00A022F3">
              <w:rPr>
                <w:sz w:val="22"/>
                <w:szCs w:val="22"/>
              </w:rPr>
              <w:t xml:space="preserve">Банк </w:t>
            </w:r>
            <w:r w:rsidRPr="00A022F3">
              <w:rPr>
                <w:b/>
                <w:bCs/>
                <w:color w:val="000000"/>
                <w:sz w:val="22"/>
                <w:szCs w:val="22"/>
                <w:shd w:val="clear" w:color="auto" w:fill="FFFFFF"/>
              </w:rPr>
              <w:t>Южный Ф-Л ПАО "ПРОМСВЯЗЬБАНК" г. Волгоград</w:t>
            </w:r>
          </w:p>
          <w:p w14:paraId="4374AF46"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40702810101000067398</w:t>
            </w:r>
          </w:p>
          <w:p w14:paraId="6E74E7CB" w14:textId="77777777" w:rsidR="004924F9" w:rsidRPr="00A022F3" w:rsidRDefault="004924F9" w:rsidP="004924F9">
            <w:pPr>
              <w:widowControl w:val="0"/>
              <w:tabs>
                <w:tab w:val="left" w:pos="1134"/>
              </w:tabs>
              <w:spacing w:line="23" w:lineRule="atLeast"/>
              <w:jc w:val="both"/>
              <w:rPr>
                <w:color w:val="000000"/>
                <w:sz w:val="22"/>
                <w:szCs w:val="22"/>
              </w:rPr>
            </w:pPr>
            <w:r w:rsidRPr="00A022F3">
              <w:rPr>
                <w:sz w:val="22"/>
                <w:szCs w:val="22"/>
              </w:rPr>
              <w:t xml:space="preserve">БИК банка </w:t>
            </w:r>
            <w:r w:rsidRPr="00A022F3">
              <w:rPr>
                <w:color w:val="000000"/>
                <w:sz w:val="22"/>
                <w:szCs w:val="22"/>
              </w:rPr>
              <w:t>041806715</w:t>
            </w:r>
          </w:p>
          <w:p w14:paraId="15ED4F02"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r w:rsidRPr="00A022F3">
              <w:rPr>
                <w:sz w:val="22"/>
                <w:szCs w:val="22"/>
              </w:rPr>
              <w:t xml:space="preserve">Корреспондентский счет </w:t>
            </w:r>
            <w:r w:rsidRPr="00A022F3">
              <w:rPr>
                <w:color w:val="000000"/>
                <w:sz w:val="22"/>
                <w:szCs w:val="22"/>
                <w:shd w:val="clear" w:color="auto" w:fill="FFFFFF"/>
              </w:rPr>
              <w:t>30101810100000000715</w:t>
            </w:r>
          </w:p>
          <w:p w14:paraId="4BFCC7BB" w14:textId="77777777" w:rsidR="004924F9" w:rsidRPr="00A022F3" w:rsidRDefault="004924F9" w:rsidP="004924F9">
            <w:pPr>
              <w:widowControl w:val="0"/>
              <w:tabs>
                <w:tab w:val="left" w:pos="1134"/>
              </w:tabs>
              <w:spacing w:line="23" w:lineRule="atLeast"/>
              <w:jc w:val="both"/>
              <w:rPr>
                <w:color w:val="000000"/>
                <w:sz w:val="22"/>
                <w:szCs w:val="22"/>
                <w:shd w:val="clear" w:color="auto" w:fill="FFFFFF"/>
              </w:rPr>
            </w:pPr>
          </w:p>
          <w:p w14:paraId="3B874021" w14:textId="77777777" w:rsidR="004924F9" w:rsidRPr="00A022F3" w:rsidRDefault="004924F9" w:rsidP="004924F9">
            <w:pPr>
              <w:widowControl w:val="0"/>
              <w:tabs>
                <w:tab w:val="left" w:pos="1134"/>
              </w:tabs>
              <w:spacing w:line="23" w:lineRule="atLeast"/>
              <w:jc w:val="both"/>
              <w:rPr>
                <w:b/>
                <w:bCs/>
                <w:color w:val="000000"/>
                <w:sz w:val="22"/>
                <w:szCs w:val="22"/>
                <w:shd w:val="clear" w:color="auto" w:fill="FFFFFF"/>
              </w:rPr>
            </w:pPr>
            <w:r w:rsidRPr="00A022F3">
              <w:rPr>
                <w:sz w:val="22"/>
                <w:szCs w:val="22"/>
              </w:rPr>
              <w:t xml:space="preserve">Банк </w:t>
            </w:r>
            <w:r w:rsidRPr="00A022F3">
              <w:rPr>
                <w:b/>
                <w:bCs/>
                <w:color w:val="000000"/>
                <w:sz w:val="22"/>
                <w:szCs w:val="22"/>
                <w:shd w:val="clear" w:color="auto" w:fill="FFFFFF"/>
              </w:rPr>
              <w:t>ВОЛГОГРАДСКОЕ ОТДЕЛЕНИЕ №8621 ПАО СБЕРБАНК г. Волгоград</w:t>
            </w:r>
          </w:p>
          <w:p w14:paraId="4EB3FABE"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40702810111020101044</w:t>
            </w:r>
          </w:p>
          <w:p w14:paraId="69A7332C"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lastRenderedPageBreak/>
              <w:t>БИК банка 041806647</w:t>
            </w:r>
          </w:p>
          <w:p w14:paraId="4E630B41"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Корреспондентский счет 30101810100000000647</w:t>
            </w:r>
          </w:p>
          <w:p w14:paraId="48B3A883" w14:textId="77777777" w:rsidR="004924F9" w:rsidRPr="00A022F3" w:rsidRDefault="004924F9" w:rsidP="004924F9">
            <w:pPr>
              <w:widowControl w:val="0"/>
              <w:tabs>
                <w:tab w:val="left" w:pos="1134"/>
              </w:tabs>
              <w:spacing w:line="23" w:lineRule="atLeast"/>
              <w:jc w:val="both"/>
              <w:rPr>
                <w:b/>
                <w:sz w:val="22"/>
                <w:szCs w:val="22"/>
              </w:rPr>
            </w:pPr>
          </w:p>
          <w:p w14:paraId="2F5472A5" w14:textId="77777777" w:rsidR="004924F9" w:rsidRPr="00A022F3" w:rsidRDefault="004924F9" w:rsidP="004924F9">
            <w:pPr>
              <w:widowControl w:val="0"/>
              <w:tabs>
                <w:tab w:val="left" w:pos="1134"/>
              </w:tabs>
              <w:spacing w:line="23" w:lineRule="atLeast"/>
              <w:jc w:val="both"/>
              <w:rPr>
                <w:b/>
                <w:bCs/>
                <w:sz w:val="22"/>
                <w:szCs w:val="22"/>
              </w:rPr>
            </w:pPr>
            <w:r w:rsidRPr="00A022F3">
              <w:rPr>
                <w:sz w:val="22"/>
                <w:szCs w:val="22"/>
              </w:rPr>
              <w:t xml:space="preserve">Банк </w:t>
            </w:r>
            <w:proofErr w:type="spellStart"/>
            <w:r w:rsidRPr="00A022F3">
              <w:rPr>
                <w:b/>
                <w:bCs/>
                <w:sz w:val="22"/>
                <w:szCs w:val="22"/>
              </w:rPr>
              <w:t>БАНК</w:t>
            </w:r>
            <w:proofErr w:type="spellEnd"/>
            <w:r w:rsidRPr="00A022F3">
              <w:rPr>
                <w:b/>
                <w:bCs/>
                <w:sz w:val="22"/>
                <w:szCs w:val="22"/>
              </w:rPr>
              <w:t xml:space="preserve"> ГПБ (АО) г. Москва</w:t>
            </w:r>
          </w:p>
          <w:p w14:paraId="55BF019A"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Расчётный счет 40702810900000042884</w:t>
            </w:r>
          </w:p>
          <w:p w14:paraId="1BAD4CBC" w14:textId="77777777" w:rsidR="004924F9" w:rsidRPr="00A022F3" w:rsidRDefault="004924F9" w:rsidP="004924F9">
            <w:pPr>
              <w:widowControl w:val="0"/>
              <w:tabs>
                <w:tab w:val="left" w:pos="1134"/>
              </w:tabs>
              <w:spacing w:line="23" w:lineRule="atLeast"/>
              <w:jc w:val="both"/>
              <w:rPr>
                <w:sz w:val="22"/>
                <w:szCs w:val="22"/>
              </w:rPr>
            </w:pPr>
            <w:r w:rsidRPr="00A022F3">
              <w:rPr>
                <w:sz w:val="22"/>
                <w:szCs w:val="22"/>
              </w:rPr>
              <w:t>БИК банка 044525823</w:t>
            </w:r>
          </w:p>
          <w:p w14:paraId="12FB984D" w14:textId="6D53C430" w:rsidR="00C7487E" w:rsidRPr="00A022F3" w:rsidRDefault="004924F9" w:rsidP="004924F9">
            <w:pPr>
              <w:spacing w:line="23" w:lineRule="atLeast"/>
              <w:jc w:val="both"/>
              <w:rPr>
                <w:sz w:val="22"/>
                <w:szCs w:val="22"/>
                <w:lang w:eastAsia="en-US"/>
              </w:rPr>
            </w:pPr>
            <w:r w:rsidRPr="00A022F3">
              <w:rPr>
                <w:sz w:val="22"/>
                <w:szCs w:val="22"/>
              </w:rPr>
              <w:t>Корреспондентский счет 30101810200000000823</w:t>
            </w:r>
          </w:p>
        </w:tc>
      </w:tr>
      <w:tr w:rsidR="002862CB" w:rsidRPr="00A022F3" w14:paraId="50F5016C"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1CADD814"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4473A40"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4B9291ED" w14:textId="1F14B969" w:rsidR="00C7487E" w:rsidRPr="00A022F3" w:rsidRDefault="00C7487E">
            <w:pPr>
              <w:widowControl w:val="0"/>
              <w:spacing w:line="23" w:lineRule="atLeast"/>
              <w:jc w:val="both"/>
              <w:rPr>
                <w:sz w:val="22"/>
                <w:szCs w:val="22"/>
                <w:lang w:eastAsia="en-US"/>
              </w:rPr>
            </w:pPr>
            <w:smartTag w:uri="urn:schemas-microsoft-com:office:smarttags" w:element="metricconverter">
              <w:smartTagPr>
                <w:attr w:name="ProductID" w:val="400075, г"/>
              </w:smartTagPr>
              <w:r w:rsidRPr="00A022F3">
                <w:rPr>
                  <w:sz w:val="22"/>
                  <w:szCs w:val="22"/>
                  <w:lang w:eastAsia="en-US"/>
                </w:rPr>
                <w:t>400075, г</w:t>
              </w:r>
            </w:smartTag>
            <w:r w:rsidRPr="00A022F3">
              <w:rPr>
                <w:sz w:val="22"/>
                <w:szCs w:val="22"/>
                <w:lang w:eastAsia="en-US"/>
              </w:rPr>
              <w:t>. Волгоград, ул. им. Шопена, д. 13, кабинет СОРЗ в запечатанном конверте (время работы по приему заявок: с 8.00 до 17.00, пятница до 16.00, обеденный перерыв с 12.00 до 12.48 (</w:t>
            </w:r>
            <w:r w:rsidR="00F306B5" w:rsidRPr="00A022F3">
              <w:rPr>
                <w:sz w:val="22"/>
                <w:szCs w:val="22"/>
                <w:lang w:eastAsia="en-US"/>
              </w:rPr>
              <w:t>время московское</w:t>
            </w:r>
            <w:r w:rsidRPr="00A022F3">
              <w:rPr>
                <w:sz w:val="22"/>
                <w:szCs w:val="22"/>
                <w:lang w:eastAsia="en-US"/>
              </w:rPr>
              <w:t>),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784D06" w:rsidRPr="00A022F3" w14:paraId="74A5EEA9"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34C681A1" w14:textId="77777777" w:rsidR="00784D06" w:rsidRPr="00A022F3" w:rsidRDefault="00784D06">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3E67CBCA" w14:textId="43A08B72" w:rsidR="00784D06" w:rsidRPr="00A022F3" w:rsidRDefault="00784D06">
            <w:pPr>
              <w:tabs>
                <w:tab w:val="left" w:pos="993"/>
              </w:tabs>
              <w:spacing w:line="23" w:lineRule="atLeast"/>
              <w:jc w:val="both"/>
              <w:rPr>
                <w:sz w:val="22"/>
                <w:szCs w:val="22"/>
                <w:lang w:eastAsia="en-US"/>
              </w:rPr>
            </w:pPr>
            <w:r w:rsidRPr="00A022F3">
              <w:rPr>
                <w:sz w:val="22"/>
                <w:szCs w:val="22"/>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tcPr>
          <w:p w14:paraId="26F8A9B1" w14:textId="77777777" w:rsidR="00784D06" w:rsidRPr="00A022F3" w:rsidRDefault="00784D06" w:rsidP="00784D06">
            <w:pPr>
              <w:widowControl w:val="0"/>
              <w:spacing w:line="23" w:lineRule="atLeast"/>
              <w:jc w:val="both"/>
              <w:rPr>
                <w:sz w:val="22"/>
                <w:szCs w:val="22"/>
                <w:lang w:eastAsia="en-US"/>
              </w:rPr>
            </w:pPr>
            <w:r w:rsidRPr="00A022F3">
              <w:rPr>
                <w:sz w:val="22"/>
                <w:szCs w:val="22"/>
                <w:lang w:eastAsia="en-US"/>
              </w:rPr>
              <w:t xml:space="preserve">Документация и извещение в форме электронного документа, размещена на сайте Заказчика </w:t>
            </w:r>
            <w:hyperlink r:id="rId31" w:history="1">
              <w:r w:rsidRPr="00A022F3">
                <w:rPr>
                  <w:rStyle w:val="af"/>
                  <w:color w:val="auto"/>
                  <w:sz w:val="22"/>
                  <w:szCs w:val="22"/>
                  <w:lang w:eastAsia="en-US"/>
                </w:rPr>
                <w:t>www.voel.ru</w:t>
              </w:r>
            </w:hyperlink>
            <w:r w:rsidRPr="00A022F3">
              <w:rPr>
                <w:sz w:val="22"/>
                <w:szCs w:val="22"/>
                <w:lang w:eastAsia="en-US"/>
              </w:rPr>
              <w:t xml:space="preserve">, в единой информационной системе </w:t>
            </w:r>
            <w:hyperlink r:id="rId32" w:history="1">
              <w:r w:rsidRPr="00A022F3">
                <w:rPr>
                  <w:rStyle w:val="af"/>
                  <w:color w:val="auto"/>
                  <w:sz w:val="22"/>
                  <w:szCs w:val="22"/>
                  <w:lang w:eastAsia="en-US"/>
                </w:rPr>
                <w:t>www.zakupki.gov.ru</w:t>
              </w:r>
            </w:hyperlink>
            <w:r w:rsidRPr="00A022F3">
              <w:rPr>
                <w:sz w:val="22"/>
                <w:szCs w:val="22"/>
                <w:lang w:eastAsia="en-US"/>
              </w:rPr>
              <w:t xml:space="preserve"> и доступна для ознакомления бесплатно.</w:t>
            </w:r>
          </w:p>
          <w:p w14:paraId="2F01D71B" w14:textId="2C92C451" w:rsidR="00784D06" w:rsidRPr="00A022F3" w:rsidRDefault="00784D06" w:rsidP="00784D06">
            <w:pPr>
              <w:widowControl w:val="0"/>
              <w:spacing w:line="23" w:lineRule="atLeast"/>
              <w:jc w:val="both"/>
              <w:rPr>
                <w:sz w:val="22"/>
                <w:szCs w:val="22"/>
                <w:lang w:eastAsia="en-US"/>
              </w:rPr>
            </w:pPr>
            <w:r w:rsidRPr="00A022F3">
              <w:rPr>
                <w:sz w:val="22"/>
                <w:szCs w:val="22"/>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2862CB" w:rsidRPr="00A022F3" w14:paraId="38A70405"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62445B48"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36ECB32"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7C762888"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 xml:space="preserve">С момента размещения извещения о закупке в единой информационной системе по </w:t>
            </w:r>
          </w:p>
          <w:p w14:paraId="5BFDF4D9" w14:textId="12823400" w:rsidR="00C7487E" w:rsidRPr="00A022F3" w:rsidRDefault="00A022F3">
            <w:pPr>
              <w:widowControl w:val="0"/>
              <w:spacing w:line="23" w:lineRule="atLeast"/>
              <w:jc w:val="both"/>
              <w:rPr>
                <w:sz w:val="22"/>
                <w:szCs w:val="22"/>
                <w:lang w:eastAsia="en-US"/>
              </w:rPr>
            </w:pPr>
            <w:r>
              <w:t xml:space="preserve">10 час. </w:t>
            </w:r>
            <w:proofErr w:type="gramStart"/>
            <w:r>
              <w:t>00  мин.</w:t>
            </w:r>
            <w:proofErr w:type="gramEnd"/>
            <w:r>
              <w:t xml:space="preserve"> (время московское) «07» мая </w:t>
            </w:r>
            <w:r w:rsidR="00682735" w:rsidRPr="00A022F3">
              <w:rPr>
                <w:sz w:val="22"/>
                <w:szCs w:val="22"/>
                <w:lang w:eastAsia="en-US"/>
              </w:rPr>
              <w:t>2024</w:t>
            </w:r>
            <w:r w:rsidR="00C7487E" w:rsidRPr="00A022F3">
              <w:rPr>
                <w:sz w:val="22"/>
                <w:szCs w:val="22"/>
                <w:lang w:eastAsia="en-US"/>
              </w:rPr>
              <w:t xml:space="preserve"> года.</w:t>
            </w:r>
          </w:p>
        </w:tc>
      </w:tr>
      <w:tr w:rsidR="002862CB" w:rsidRPr="00A022F3" w14:paraId="784EDC71"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7A520FD3"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613F4"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6AA84CAF"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 xml:space="preserve">С момента размещения извещения о закупке в единой информационной системе по </w:t>
            </w:r>
          </w:p>
          <w:p w14:paraId="5592B5A2" w14:textId="3476B4A6" w:rsidR="00C7487E" w:rsidRPr="00A022F3" w:rsidRDefault="00A022F3">
            <w:pPr>
              <w:widowControl w:val="0"/>
              <w:spacing w:line="23" w:lineRule="atLeast"/>
              <w:jc w:val="both"/>
              <w:rPr>
                <w:sz w:val="22"/>
                <w:szCs w:val="22"/>
                <w:lang w:eastAsia="en-US"/>
              </w:rPr>
            </w:pPr>
            <w:r>
              <w:t xml:space="preserve">10 час. </w:t>
            </w:r>
            <w:proofErr w:type="gramStart"/>
            <w:r>
              <w:t>00  мин.</w:t>
            </w:r>
            <w:proofErr w:type="gramEnd"/>
            <w:r>
              <w:t xml:space="preserve"> (время московское) «07» мая </w:t>
            </w:r>
            <w:r w:rsidR="00682735" w:rsidRPr="00A022F3">
              <w:rPr>
                <w:sz w:val="22"/>
                <w:szCs w:val="22"/>
                <w:lang w:eastAsia="en-US"/>
              </w:rPr>
              <w:t>2024</w:t>
            </w:r>
            <w:r w:rsidR="00C7487E" w:rsidRPr="00A022F3">
              <w:rPr>
                <w:sz w:val="22"/>
                <w:szCs w:val="22"/>
                <w:lang w:eastAsia="en-US"/>
              </w:rPr>
              <w:t xml:space="preserve"> года.</w:t>
            </w:r>
          </w:p>
        </w:tc>
      </w:tr>
      <w:tr w:rsidR="002862CB" w:rsidRPr="00A022F3" w14:paraId="6C2DE35F" w14:textId="77777777" w:rsidTr="00C7487E">
        <w:trPr>
          <w:trHeight w:val="498"/>
        </w:trPr>
        <w:tc>
          <w:tcPr>
            <w:tcW w:w="426" w:type="dxa"/>
            <w:tcBorders>
              <w:top w:val="single" w:sz="4" w:space="0" w:color="auto"/>
              <w:left w:val="single" w:sz="4" w:space="0" w:color="auto"/>
              <w:bottom w:val="single" w:sz="4" w:space="0" w:color="auto"/>
              <w:right w:val="single" w:sz="4" w:space="0" w:color="auto"/>
            </w:tcBorders>
          </w:tcPr>
          <w:p w14:paraId="046BDE08"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17980"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Место открытия доступа,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3A0EFDDD" w14:textId="77777777" w:rsidR="00C7487E" w:rsidRPr="00A022F3" w:rsidRDefault="00C7487E">
            <w:pPr>
              <w:tabs>
                <w:tab w:val="left" w:pos="993"/>
              </w:tabs>
              <w:spacing w:line="23" w:lineRule="atLeast"/>
              <w:jc w:val="both"/>
              <w:rPr>
                <w:sz w:val="22"/>
                <w:szCs w:val="22"/>
                <w:lang w:eastAsia="en-US"/>
              </w:rPr>
            </w:pPr>
            <w:smartTag w:uri="urn:schemas-microsoft-com:office:smarttags" w:element="metricconverter">
              <w:smartTagPr>
                <w:attr w:name="ProductID" w:val="400075, г"/>
              </w:smartTagPr>
              <w:r w:rsidRPr="00A022F3">
                <w:rPr>
                  <w:sz w:val="22"/>
                  <w:szCs w:val="22"/>
                  <w:lang w:eastAsia="en-US"/>
                </w:rPr>
                <w:t>400075, г</w:t>
              </w:r>
            </w:smartTag>
            <w:r w:rsidRPr="00A022F3">
              <w:rPr>
                <w:sz w:val="22"/>
                <w:szCs w:val="22"/>
                <w:lang w:eastAsia="en-US"/>
              </w:rPr>
              <w:t xml:space="preserve">. Волгоград, ул. Шопена, 13. </w:t>
            </w:r>
          </w:p>
        </w:tc>
      </w:tr>
      <w:tr w:rsidR="002862CB" w:rsidRPr="00A022F3" w14:paraId="623636E4" w14:textId="77777777" w:rsidTr="00C7487E">
        <w:trPr>
          <w:trHeight w:val="437"/>
        </w:trPr>
        <w:tc>
          <w:tcPr>
            <w:tcW w:w="426" w:type="dxa"/>
            <w:tcBorders>
              <w:top w:val="single" w:sz="4" w:space="0" w:color="auto"/>
              <w:left w:val="single" w:sz="4" w:space="0" w:color="auto"/>
              <w:bottom w:val="single" w:sz="4" w:space="0" w:color="auto"/>
              <w:right w:val="single" w:sz="4" w:space="0" w:color="auto"/>
            </w:tcBorders>
          </w:tcPr>
          <w:p w14:paraId="3778966B"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82F57B8"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Дата открытия доступа к заявкам</w:t>
            </w:r>
          </w:p>
        </w:tc>
        <w:tc>
          <w:tcPr>
            <w:tcW w:w="6951" w:type="dxa"/>
            <w:tcBorders>
              <w:top w:val="single" w:sz="4" w:space="0" w:color="auto"/>
              <w:left w:val="single" w:sz="4" w:space="0" w:color="auto"/>
              <w:bottom w:val="single" w:sz="4" w:space="0" w:color="auto"/>
              <w:right w:val="single" w:sz="4" w:space="0" w:color="auto"/>
            </w:tcBorders>
            <w:hideMark/>
          </w:tcPr>
          <w:p w14:paraId="3B45074F" w14:textId="219B7336" w:rsidR="00C7487E" w:rsidRPr="00A022F3" w:rsidRDefault="00A022F3">
            <w:pPr>
              <w:widowControl w:val="0"/>
              <w:spacing w:line="23" w:lineRule="atLeast"/>
              <w:jc w:val="both"/>
              <w:rPr>
                <w:sz w:val="22"/>
                <w:szCs w:val="22"/>
                <w:lang w:eastAsia="en-US"/>
              </w:rPr>
            </w:pPr>
            <w:r>
              <w:t xml:space="preserve">10 час. </w:t>
            </w:r>
            <w:r>
              <w:t>2</w:t>
            </w:r>
            <w:r>
              <w:t xml:space="preserve">0  мин. (время московское) «07» мая </w:t>
            </w:r>
            <w:r w:rsidR="00682735" w:rsidRPr="00A022F3">
              <w:rPr>
                <w:sz w:val="22"/>
                <w:szCs w:val="22"/>
                <w:lang w:eastAsia="en-US"/>
              </w:rPr>
              <w:t>2024</w:t>
            </w:r>
            <w:r w:rsidR="00C7487E" w:rsidRPr="00A022F3">
              <w:rPr>
                <w:sz w:val="22"/>
                <w:szCs w:val="22"/>
                <w:lang w:eastAsia="en-US"/>
              </w:rPr>
              <w:t xml:space="preserve"> года.</w:t>
            </w:r>
          </w:p>
        </w:tc>
      </w:tr>
      <w:tr w:rsidR="002862CB" w:rsidRPr="00A022F3" w14:paraId="2BDB477C" w14:textId="77777777" w:rsidTr="00C7487E">
        <w:trPr>
          <w:trHeight w:val="346"/>
        </w:trPr>
        <w:tc>
          <w:tcPr>
            <w:tcW w:w="426" w:type="dxa"/>
            <w:tcBorders>
              <w:top w:val="single" w:sz="4" w:space="0" w:color="auto"/>
              <w:left w:val="single" w:sz="4" w:space="0" w:color="auto"/>
              <w:bottom w:val="single" w:sz="4" w:space="0" w:color="auto"/>
              <w:right w:val="single" w:sz="4" w:space="0" w:color="auto"/>
            </w:tcBorders>
          </w:tcPr>
          <w:p w14:paraId="54E4B6D2"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5468901"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5E02C8B9" w14:textId="2E586734" w:rsidR="00C7487E" w:rsidRPr="00A022F3" w:rsidRDefault="00A022F3">
            <w:pPr>
              <w:widowControl w:val="0"/>
              <w:spacing w:line="23" w:lineRule="atLeast"/>
              <w:jc w:val="both"/>
              <w:rPr>
                <w:sz w:val="22"/>
                <w:szCs w:val="22"/>
                <w:lang w:eastAsia="en-US"/>
              </w:rPr>
            </w:pPr>
            <w:r>
              <w:t>1</w:t>
            </w:r>
            <w:r>
              <w:t>1</w:t>
            </w:r>
            <w:r>
              <w:t xml:space="preserve"> час. </w:t>
            </w:r>
            <w:proofErr w:type="gramStart"/>
            <w:r>
              <w:t>00  мин.</w:t>
            </w:r>
            <w:proofErr w:type="gramEnd"/>
            <w:r>
              <w:t xml:space="preserve"> (время московское) «0</w:t>
            </w:r>
            <w:r>
              <w:t>8</w:t>
            </w:r>
            <w:r>
              <w:t xml:space="preserve">» мая </w:t>
            </w:r>
            <w:r w:rsidR="00682735" w:rsidRPr="00A022F3">
              <w:rPr>
                <w:sz w:val="22"/>
                <w:szCs w:val="22"/>
                <w:lang w:eastAsia="en-US"/>
              </w:rPr>
              <w:t>2024</w:t>
            </w:r>
            <w:r w:rsidR="00C7487E" w:rsidRPr="00A022F3">
              <w:rPr>
                <w:sz w:val="22"/>
                <w:szCs w:val="22"/>
                <w:lang w:eastAsia="en-US"/>
              </w:rPr>
              <w:t xml:space="preserve"> года.</w:t>
            </w:r>
          </w:p>
        </w:tc>
      </w:tr>
      <w:tr w:rsidR="002862CB" w:rsidRPr="00A022F3" w14:paraId="76DCFEE5" w14:textId="77777777" w:rsidTr="00C7487E">
        <w:trPr>
          <w:trHeight w:val="279"/>
        </w:trPr>
        <w:tc>
          <w:tcPr>
            <w:tcW w:w="426" w:type="dxa"/>
            <w:tcBorders>
              <w:top w:val="single" w:sz="4" w:space="0" w:color="auto"/>
              <w:left w:val="single" w:sz="4" w:space="0" w:color="auto"/>
              <w:bottom w:val="single" w:sz="4" w:space="0" w:color="auto"/>
              <w:right w:val="single" w:sz="4" w:space="0" w:color="auto"/>
            </w:tcBorders>
          </w:tcPr>
          <w:p w14:paraId="16523791"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B2A6F25" w14:textId="77777777" w:rsidR="00C7487E" w:rsidRPr="00A022F3" w:rsidRDefault="00C7487E">
            <w:pPr>
              <w:tabs>
                <w:tab w:val="left" w:pos="993"/>
              </w:tabs>
              <w:spacing w:line="23" w:lineRule="atLeast"/>
              <w:jc w:val="both"/>
              <w:rPr>
                <w:sz w:val="22"/>
                <w:szCs w:val="22"/>
                <w:lang w:eastAsia="en-US"/>
              </w:rPr>
            </w:pPr>
            <w:r w:rsidRPr="00A022F3">
              <w:rPr>
                <w:sz w:val="22"/>
                <w:szCs w:val="22"/>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55F6C47E" w14:textId="7DC44420" w:rsidR="00C7487E" w:rsidRPr="00A022F3" w:rsidRDefault="00C7487E">
            <w:pPr>
              <w:widowControl w:val="0"/>
              <w:spacing w:line="23" w:lineRule="atLeast"/>
              <w:jc w:val="both"/>
              <w:rPr>
                <w:sz w:val="22"/>
                <w:szCs w:val="22"/>
                <w:lang w:eastAsia="en-US"/>
              </w:rPr>
            </w:pPr>
            <w:r w:rsidRPr="00A022F3">
              <w:rPr>
                <w:sz w:val="22"/>
                <w:szCs w:val="22"/>
                <w:lang w:eastAsia="en-US"/>
              </w:rPr>
              <w:t xml:space="preserve">не позднее </w:t>
            </w:r>
            <w:r w:rsidR="00A022F3">
              <w:rPr>
                <w:sz w:val="22"/>
                <w:szCs w:val="22"/>
                <w:lang w:eastAsia="en-US"/>
              </w:rPr>
              <w:t>12</w:t>
            </w:r>
            <w:r w:rsidRPr="00A022F3">
              <w:rPr>
                <w:sz w:val="22"/>
                <w:szCs w:val="22"/>
                <w:lang w:eastAsia="en-US"/>
              </w:rPr>
              <w:t xml:space="preserve"> час. </w:t>
            </w:r>
            <w:proofErr w:type="gramStart"/>
            <w:r w:rsidR="00A022F3">
              <w:rPr>
                <w:sz w:val="22"/>
                <w:szCs w:val="22"/>
                <w:lang w:eastAsia="en-US"/>
              </w:rPr>
              <w:t>00</w:t>
            </w:r>
            <w:r w:rsidRPr="00A022F3">
              <w:rPr>
                <w:sz w:val="22"/>
                <w:szCs w:val="22"/>
                <w:lang w:eastAsia="en-US"/>
              </w:rPr>
              <w:t xml:space="preserve">  мин.</w:t>
            </w:r>
            <w:proofErr w:type="gramEnd"/>
            <w:r w:rsidRPr="00A022F3">
              <w:rPr>
                <w:sz w:val="22"/>
                <w:szCs w:val="22"/>
                <w:lang w:eastAsia="en-US"/>
              </w:rPr>
              <w:t xml:space="preserve"> (</w:t>
            </w:r>
            <w:r w:rsidR="00F306B5" w:rsidRPr="00A022F3">
              <w:rPr>
                <w:sz w:val="22"/>
                <w:szCs w:val="22"/>
                <w:lang w:eastAsia="en-US"/>
              </w:rPr>
              <w:t>время московское</w:t>
            </w:r>
            <w:r w:rsidRPr="00A022F3">
              <w:rPr>
                <w:sz w:val="22"/>
                <w:szCs w:val="22"/>
                <w:lang w:eastAsia="en-US"/>
              </w:rPr>
              <w:t>) «</w:t>
            </w:r>
            <w:r w:rsidR="00A022F3">
              <w:rPr>
                <w:sz w:val="22"/>
                <w:szCs w:val="22"/>
                <w:lang w:eastAsia="en-US"/>
              </w:rPr>
              <w:t>28</w:t>
            </w:r>
            <w:r w:rsidRPr="00A022F3">
              <w:rPr>
                <w:sz w:val="22"/>
                <w:szCs w:val="22"/>
                <w:lang w:eastAsia="en-US"/>
              </w:rPr>
              <w:t xml:space="preserve">» </w:t>
            </w:r>
            <w:r w:rsidR="00A022F3">
              <w:rPr>
                <w:sz w:val="22"/>
                <w:szCs w:val="22"/>
                <w:lang w:eastAsia="en-US"/>
              </w:rPr>
              <w:t>мая</w:t>
            </w:r>
            <w:r w:rsidRPr="00A022F3">
              <w:rPr>
                <w:sz w:val="22"/>
                <w:szCs w:val="22"/>
                <w:lang w:eastAsia="en-US"/>
              </w:rPr>
              <w:t xml:space="preserve"> </w:t>
            </w:r>
            <w:r w:rsidR="00682735" w:rsidRPr="00A022F3">
              <w:rPr>
                <w:sz w:val="22"/>
                <w:szCs w:val="22"/>
                <w:lang w:eastAsia="en-US"/>
              </w:rPr>
              <w:t>2024</w:t>
            </w:r>
            <w:r w:rsidRPr="00A022F3">
              <w:rPr>
                <w:sz w:val="22"/>
                <w:szCs w:val="22"/>
                <w:lang w:eastAsia="en-US"/>
              </w:rPr>
              <w:t xml:space="preserve"> года.</w:t>
            </w:r>
          </w:p>
        </w:tc>
      </w:tr>
      <w:tr w:rsidR="002862CB" w:rsidRPr="00A022F3" w14:paraId="2DF48C15"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172B9154"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D72F9FC"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3EED3AC6" w14:textId="6133C370" w:rsidR="00C7487E" w:rsidRPr="00A022F3" w:rsidRDefault="00C7487E" w:rsidP="00324993">
            <w:pPr>
              <w:widowControl w:val="0"/>
              <w:spacing w:line="23" w:lineRule="atLeast"/>
              <w:jc w:val="both"/>
              <w:rPr>
                <w:spacing w:val="-6"/>
                <w:sz w:val="22"/>
                <w:szCs w:val="22"/>
                <w:lang w:eastAsia="en-US"/>
              </w:rPr>
            </w:pPr>
            <w:r w:rsidRPr="00A022F3">
              <w:rPr>
                <w:sz w:val="22"/>
                <w:szCs w:val="22"/>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A022F3">
              <w:rPr>
                <w:spacing w:val="-6"/>
                <w:sz w:val="22"/>
                <w:szCs w:val="22"/>
                <w:lang w:eastAsia="en-US"/>
              </w:rPr>
              <w:t xml:space="preserve"> </w:t>
            </w:r>
            <w:r w:rsidR="00324993" w:rsidRPr="00A022F3">
              <w:rPr>
                <w:color w:val="000000"/>
                <w:sz w:val="22"/>
                <w:szCs w:val="22"/>
                <w:shd w:val="clear" w:color="auto" w:fill="FFFFFF"/>
                <w:lang w:eastAsia="en-US"/>
              </w:rPr>
              <w:t>При переторжке участник закупки имеет право предложить кроме изменения цены договора и иные условия исполнения договора являющимися критериями оценки заявок участников.</w:t>
            </w:r>
          </w:p>
        </w:tc>
      </w:tr>
      <w:tr w:rsidR="002862CB" w:rsidRPr="00A022F3" w14:paraId="34EFCDB4"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38B9D264"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BC90B90"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7ACD66DB"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Не установлены</w:t>
            </w:r>
          </w:p>
        </w:tc>
      </w:tr>
      <w:tr w:rsidR="002862CB" w:rsidRPr="00A022F3" w14:paraId="46451231"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EB34CD4"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F974411"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191B457A" w14:textId="77777777" w:rsidR="00C7487E" w:rsidRPr="00A022F3" w:rsidRDefault="00C7487E">
            <w:pPr>
              <w:widowControl w:val="0"/>
              <w:spacing w:line="23" w:lineRule="atLeast"/>
              <w:jc w:val="both"/>
              <w:rPr>
                <w:sz w:val="22"/>
                <w:szCs w:val="22"/>
                <w:lang w:eastAsia="en-US"/>
              </w:rPr>
            </w:pPr>
            <w:r w:rsidRPr="00A022F3">
              <w:rPr>
                <w:bCs/>
                <w:sz w:val="22"/>
                <w:szCs w:val="22"/>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2862CB" w:rsidRPr="00A022F3" w14:paraId="439667D0"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2D7B678" w14:textId="77777777" w:rsidR="00C7487E" w:rsidRPr="00A022F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87FFD2D" w14:textId="77777777" w:rsidR="00C7487E" w:rsidRPr="00A022F3" w:rsidRDefault="00C7487E">
            <w:pPr>
              <w:widowControl w:val="0"/>
              <w:spacing w:line="23" w:lineRule="atLeast"/>
              <w:jc w:val="both"/>
              <w:rPr>
                <w:sz w:val="22"/>
                <w:szCs w:val="22"/>
                <w:lang w:eastAsia="en-US"/>
              </w:rPr>
            </w:pPr>
            <w:r w:rsidRPr="00A022F3">
              <w:rPr>
                <w:sz w:val="22"/>
                <w:szCs w:val="22"/>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31206A2F" w14:textId="77777777" w:rsidR="00C7487E" w:rsidRPr="00A022F3" w:rsidRDefault="00C7487E">
            <w:pPr>
              <w:widowControl w:val="0"/>
              <w:spacing w:line="23" w:lineRule="atLeast"/>
              <w:jc w:val="both"/>
              <w:rPr>
                <w:spacing w:val="-6"/>
                <w:sz w:val="22"/>
                <w:szCs w:val="22"/>
                <w:lang w:eastAsia="en-US"/>
              </w:rPr>
            </w:pPr>
            <w:r w:rsidRPr="00A022F3">
              <w:rPr>
                <w:sz w:val="22"/>
                <w:szCs w:val="22"/>
                <w:lang w:eastAsia="en-US"/>
              </w:rPr>
              <w:t xml:space="preserve">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w:t>
            </w:r>
            <w:r w:rsidRPr="00A022F3">
              <w:rPr>
                <w:sz w:val="22"/>
                <w:szCs w:val="22"/>
                <w:lang w:eastAsia="en-US"/>
              </w:rPr>
              <w:lastRenderedPageBreak/>
              <w:t>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C196F20" w14:textId="77777777" w:rsidR="00C7487E" w:rsidRPr="00A022F3" w:rsidRDefault="00C7487E" w:rsidP="00C7487E">
      <w:pPr>
        <w:widowControl w:val="0"/>
        <w:rPr>
          <w:sz w:val="22"/>
          <w:szCs w:val="22"/>
        </w:rPr>
      </w:pPr>
    </w:p>
    <w:p w14:paraId="76C91349" w14:textId="77777777" w:rsidR="00C7487E" w:rsidRPr="00A022F3" w:rsidRDefault="00C7487E" w:rsidP="00C7487E">
      <w:pPr>
        <w:rPr>
          <w:sz w:val="22"/>
          <w:szCs w:val="22"/>
        </w:rPr>
      </w:pPr>
    </w:p>
    <w:p w14:paraId="1AF5D0AE" w14:textId="77777777" w:rsidR="00C7487E" w:rsidRPr="00A022F3" w:rsidRDefault="00C7487E" w:rsidP="00C7487E">
      <w:pPr>
        <w:pStyle w:val="11"/>
        <w:keepNext w:val="0"/>
        <w:widowControl w:val="0"/>
        <w:tabs>
          <w:tab w:val="clear" w:pos="927"/>
          <w:tab w:val="left" w:pos="1212"/>
          <w:tab w:val="left" w:pos="1495"/>
        </w:tabs>
        <w:ind w:left="0" w:firstLine="0"/>
        <w:jc w:val="center"/>
        <w:rPr>
          <w:sz w:val="22"/>
          <w:szCs w:val="22"/>
        </w:rPr>
      </w:pPr>
      <w:r w:rsidRPr="00A022F3">
        <w:rPr>
          <w:sz w:val="22"/>
          <w:szCs w:val="22"/>
        </w:rPr>
        <w:br w:type="page"/>
      </w:r>
      <w:bookmarkEnd w:id="55"/>
      <w:bookmarkEnd w:id="56"/>
      <w:bookmarkEnd w:id="57"/>
      <w:r w:rsidRPr="00A022F3">
        <w:rPr>
          <w:sz w:val="22"/>
          <w:szCs w:val="22"/>
        </w:rPr>
        <w:lastRenderedPageBreak/>
        <w:t xml:space="preserve">8. ОБРАЗЦЫ ФОРМ ОСНОВНЫХ ДОКУМЕНТОВ, </w:t>
      </w:r>
    </w:p>
    <w:p w14:paraId="6353721C" w14:textId="77777777" w:rsidR="00C7487E" w:rsidRPr="00A022F3" w:rsidRDefault="00C7487E" w:rsidP="00C7487E">
      <w:pPr>
        <w:pStyle w:val="11"/>
        <w:keepNext w:val="0"/>
        <w:widowControl w:val="0"/>
        <w:tabs>
          <w:tab w:val="clear" w:pos="927"/>
          <w:tab w:val="left" w:pos="1212"/>
          <w:tab w:val="left" w:pos="1495"/>
        </w:tabs>
        <w:ind w:left="0" w:firstLine="0"/>
        <w:jc w:val="center"/>
        <w:rPr>
          <w:sz w:val="22"/>
          <w:szCs w:val="22"/>
        </w:rPr>
      </w:pPr>
      <w:r w:rsidRPr="00A022F3">
        <w:rPr>
          <w:sz w:val="22"/>
          <w:szCs w:val="22"/>
        </w:rPr>
        <w:t>ВКЛЮЧАЕМЫХ В СОСТАВ ЗАЯВКИ</w:t>
      </w:r>
    </w:p>
    <w:p w14:paraId="134D8047" w14:textId="77777777" w:rsidR="00C7487E" w:rsidRPr="00A022F3" w:rsidRDefault="00C7487E" w:rsidP="00C7487E">
      <w:pPr>
        <w:pStyle w:val="Times12"/>
        <w:widowControl w:val="0"/>
        <w:ind w:firstLine="0"/>
        <w:jc w:val="right"/>
        <w:rPr>
          <w:bCs w:val="0"/>
          <w:sz w:val="22"/>
        </w:rPr>
      </w:pPr>
      <w:bookmarkStart w:id="60" w:name="форма1"/>
      <w:bookmarkStart w:id="61" w:name="_Toc98251753"/>
      <w:bookmarkStart w:id="62" w:name="форма15"/>
      <w:r w:rsidRPr="00A022F3">
        <w:rPr>
          <w:bCs w:val="0"/>
          <w:sz w:val="22"/>
        </w:rPr>
        <w:t>Форма 1.</w:t>
      </w:r>
      <w:bookmarkEnd w:id="60"/>
    </w:p>
    <w:bookmarkEnd w:id="61"/>
    <w:p w14:paraId="1F3EF10C" w14:textId="77777777" w:rsidR="00C7487E" w:rsidRPr="00A022F3" w:rsidRDefault="00C7487E" w:rsidP="00C7487E">
      <w:pPr>
        <w:widowControl w:val="0"/>
        <w:tabs>
          <w:tab w:val="left" w:pos="7938"/>
        </w:tabs>
        <w:rPr>
          <w:b/>
          <w:i/>
          <w:sz w:val="22"/>
          <w:szCs w:val="22"/>
        </w:rPr>
      </w:pPr>
      <w:r w:rsidRPr="00A022F3">
        <w:rPr>
          <w:b/>
          <w:i/>
          <w:sz w:val="22"/>
          <w:szCs w:val="22"/>
        </w:rPr>
        <w:t>Фирменный бланк участника процедуры закупки</w:t>
      </w:r>
    </w:p>
    <w:p w14:paraId="4CB21740" w14:textId="77777777" w:rsidR="00C7487E" w:rsidRPr="00A022F3" w:rsidRDefault="00C7487E" w:rsidP="00C7487E">
      <w:pPr>
        <w:pStyle w:val="Times12"/>
        <w:widowControl w:val="0"/>
        <w:ind w:firstLine="0"/>
        <w:jc w:val="left"/>
        <w:rPr>
          <w:sz w:val="22"/>
        </w:rPr>
      </w:pPr>
      <w:r w:rsidRPr="00A022F3">
        <w:rPr>
          <w:sz w:val="22"/>
        </w:rPr>
        <w:t>«___» __________ 20___ года №______</w:t>
      </w:r>
    </w:p>
    <w:p w14:paraId="6732CD70" w14:textId="77777777" w:rsidR="00C7487E" w:rsidRPr="00A022F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3" w:name="_Письмо_о_подаче"/>
      <w:bookmarkStart w:id="64" w:name="_Заявка_о_подаче"/>
      <w:bookmarkStart w:id="65" w:name="_Toc255987071"/>
      <w:bookmarkStart w:id="66" w:name="_Toc263441572"/>
      <w:bookmarkStart w:id="67" w:name="_Toc269472558"/>
      <w:bookmarkEnd w:id="63"/>
      <w:bookmarkEnd w:id="64"/>
    </w:p>
    <w:p w14:paraId="23001DB4" w14:textId="3806CF22" w:rsidR="00C7487E" w:rsidRPr="00A022F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8" w:name="_Toc315422452"/>
      <w:bookmarkStart w:id="69" w:name="_Toc295134175"/>
      <w:r w:rsidRPr="00A022F3">
        <w:rPr>
          <w:rFonts w:ascii="Times New Roman" w:hAnsi="Times New Roman"/>
          <w:b w:val="0"/>
          <w:bCs w:val="0"/>
          <w:i w:val="0"/>
          <w:sz w:val="22"/>
          <w:szCs w:val="22"/>
        </w:rPr>
        <w:t xml:space="preserve">ЗАЯВКА НА УЧАСТИЕ В </w:t>
      </w:r>
      <w:r w:rsidR="00784D06" w:rsidRPr="00A022F3">
        <w:rPr>
          <w:rFonts w:ascii="Times New Roman" w:hAnsi="Times New Roman"/>
          <w:b w:val="0"/>
          <w:bCs w:val="0"/>
          <w:i w:val="0"/>
          <w:sz w:val="22"/>
          <w:szCs w:val="22"/>
        </w:rPr>
        <w:t xml:space="preserve">ОТКРЫТОМ </w:t>
      </w:r>
      <w:r w:rsidRPr="00A022F3">
        <w:rPr>
          <w:rFonts w:ascii="Times New Roman" w:hAnsi="Times New Roman"/>
          <w:b w:val="0"/>
          <w:bCs w:val="0"/>
          <w:i w:val="0"/>
          <w:sz w:val="22"/>
          <w:szCs w:val="22"/>
        </w:rPr>
        <w:t>ЗАПРОСЕ ОФЕРТ (лот № ____)</w:t>
      </w:r>
      <w:bookmarkEnd w:id="65"/>
      <w:bookmarkEnd w:id="66"/>
      <w:bookmarkEnd w:id="67"/>
      <w:bookmarkEnd w:id="68"/>
      <w:bookmarkEnd w:id="69"/>
      <w:r w:rsidRPr="00A022F3">
        <w:rPr>
          <w:rFonts w:ascii="Times New Roman" w:hAnsi="Times New Roman"/>
          <w:b w:val="0"/>
          <w:bCs w:val="0"/>
          <w:i w:val="0"/>
          <w:sz w:val="22"/>
          <w:szCs w:val="22"/>
        </w:rPr>
        <w:t xml:space="preserve"> </w:t>
      </w:r>
    </w:p>
    <w:p w14:paraId="568037F7" w14:textId="77777777" w:rsidR="00C7487E" w:rsidRPr="00A022F3" w:rsidRDefault="00C7487E" w:rsidP="00C7487E">
      <w:pPr>
        <w:widowControl w:val="0"/>
        <w:autoSpaceDE w:val="0"/>
        <w:autoSpaceDN w:val="0"/>
        <w:adjustRightInd w:val="0"/>
        <w:ind w:firstLine="708"/>
        <w:jc w:val="both"/>
        <w:rPr>
          <w:sz w:val="22"/>
          <w:szCs w:val="22"/>
        </w:rPr>
      </w:pPr>
      <w:r w:rsidRPr="00A022F3">
        <w:rPr>
          <w:sz w:val="22"/>
          <w:szCs w:val="22"/>
        </w:rPr>
        <w:t>Изучив извещение и документацию о проведении ______________________ № ________</w:t>
      </w:r>
      <w:proofErr w:type="gramStart"/>
      <w:r w:rsidRPr="00A022F3">
        <w:rPr>
          <w:sz w:val="22"/>
          <w:szCs w:val="22"/>
        </w:rPr>
        <w:t>_ ,</w:t>
      </w:r>
      <w:proofErr w:type="gramEnd"/>
    </w:p>
    <w:p w14:paraId="0FEFD3B4" w14:textId="77777777" w:rsidR="00C7487E" w:rsidRPr="00A022F3" w:rsidRDefault="00C7487E" w:rsidP="00C7487E">
      <w:pPr>
        <w:pStyle w:val="af2"/>
        <w:widowControl w:val="0"/>
        <w:spacing w:before="0" w:beforeAutospacing="0" w:after="0" w:afterAutospacing="0"/>
        <w:ind w:left="4956" w:firstLine="708"/>
        <w:rPr>
          <w:b/>
          <w:i/>
          <w:sz w:val="22"/>
          <w:szCs w:val="22"/>
          <w:vertAlign w:val="superscript"/>
        </w:rPr>
      </w:pPr>
      <w:r w:rsidRPr="00A022F3">
        <w:rPr>
          <w:b/>
          <w:i/>
          <w:sz w:val="22"/>
          <w:szCs w:val="22"/>
          <w:vertAlign w:val="superscript"/>
        </w:rPr>
        <w:t xml:space="preserve">(наименование и № процедуры закупки) </w:t>
      </w:r>
    </w:p>
    <w:p w14:paraId="7E99531D" w14:textId="77777777" w:rsidR="00C7487E" w:rsidRPr="00A022F3" w:rsidRDefault="00C7487E" w:rsidP="00C7487E">
      <w:pPr>
        <w:widowControl w:val="0"/>
        <w:autoSpaceDE w:val="0"/>
        <w:autoSpaceDN w:val="0"/>
        <w:adjustRightInd w:val="0"/>
        <w:jc w:val="both"/>
        <w:rPr>
          <w:sz w:val="22"/>
          <w:szCs w:val="22"/>
        </w:rPr>
      </w:pPr>
      <w:r w:rsidRPr="00A022F3">
        <w:rPr>
          <w:sz w:val="22"/>
          <w:szCs w:val="22"/>
        </w:rPr>
        <w:t xml:space="preserve">размещенные на сайте ________________ и принимая установленные в них требования и условия, _______________________________________________________________, </w:t>
      </w:r>
    </w:p>
    <w:p w14:paraId="5B167E9D" w14:textId="77777777" w:rsidR="00C7487E" w:rsidRPr="00A022F3" w:rsidRDefault="00C7487E" w:rsidP="00C7487E">
      <w:pPr>
        <w:pStyle w:val="Times12"/>
        <w:widowControl w:val="0"/>
        <w:rPr>
          <w:b/>
          <w:i/>
          <w:sz w:val="22"/>
          <w:vertAlign w:val="superscript"/>
        </w:rPr>
      </w:pPr>
      <w:r w:rsidRPr="00A022F3">
        <w:rPr>
          <w:b/>
          <w:i/>
          <w:sz w:val="22"/>
          <w:vertAlign w:val="superscript"/>
        </w:rPr>
        <w:t>(полное наименование участника процедуры закупки с указанием организационно-правовой формы)</w:t>
      </w:r>
    </w:p>
    <w:p w14:paraId="09042947" w14:textId="77777777" w:rsidR="00C7487E" w:rsidRPr="00A022F3" w:rsidRDefault="00C7487E" w:rsidP="00C7487E">
      <w:pPr>
        <w:pStyle w:val="Times12"/>
        <w:widowControl w:val="0"/>
        <w:ind w:firstLine="0"/>
        <w:rPr>
          <w:sz w:val="22"/>
        </w:rPr>
      </w:pPr>
      <w:r w:rsidRPr="00A022F3">
        <w:rPr>
          <w:sz w:val="22"/>
        </w:rPr>
        <w:t>зарегистрированное по адресу ________________________________________________,</w:t>
      </w:r>
    </w:p>
    <w:p w14:paraId="7FB02CE8" w14:textId="77777777" w:rsidR="00C7487E" w:rsidRPr="00A022F3" w:rsidRDefault="00C7487E" w:rsidP="00C7487E">
      <w:pPr>
        <w:pStyle w:val="Times12"/>
        <w:widowControl w:val="0"/>
        <w:ind w:left="2832" w:firstLine="708"/>
        <w:jc w:val="left"/>
        <w:rPr>
          <w:b/>
          <w:i/>
          <w:sz w:val="22"/>
          <w:vertAlign w:val="superscript"/>
        </w:rPr>
      </w:pPr>
      <w:r w:rsidRPr="00A022F3">
        <w:rPr>
          <w:i/>
          <w:sz w:val="22"/>
          <w:vertAlign w:val="superscript"/>
        </w:rPr>
        <w:t>(</w:t>
      </w:r>
      <w:r w:rsidRPr="00A022F3">
        <w:rPr>
          <w:b/>
          <w:i/>
          <w:sz w:val="22"/>
          <w:vertAlign w:val="superscript"/>
        </w:rPr>
        <w:t>юридический адрес участника процедуры закупки)</w:t>
      </w:r>
    </w:p>
    <w:p w14:paraId="24B7AF41" w14:textId="77777777" w:rsidR="00C7487E" w:rsidRPr="00A022F3" w:rsidRDefault="00C7487E" w:rsidP="00C7487E">
      <w:pPr>
        <w:pStyle w:val="Times12"/>
        <w:widowControl w:val="0"/>
        <w:ind w:firstLine="0"/>
        <w:rPr>
          <w:sz w:val="22"/>
        </w:rPr>
      </w:pPr>
      <w:r w:rsidRPr="00A022F3">
        <w:rPr>
          <w:sz w:val="22"/>
        </w:rPr>
        <w:t>предлагает заключить договор на: _____________________________________</w:t>
      </w:r>
    </w:p>
    <w:p w14:paraId="35CB048A" w14:textId="77777777" w:rsidR="00C7487E" w:rsidRPr="00A022F3" w:rsidRDefault="00C7487E" w:rsidP="00C7487E">
      <w:pPr>
        <w:pStyle w:val="afff0"/>
        <w:widowControl w:val="0"/>
        <w:spacing w:before="0" w:after="0" w:line="240" w:lineRule="auto"/>
        <w:ind w:firstLine="0"/>
        <w:jc w:val="center"/>
        <w:rPr>
          <w:rFonts w:ascii="Times New Roman" w:hAnsi="Times New Roman"/>
          <w:b/>
          <w:i/>
          <w:sz w:val="22"/>
          <w:vertAlign w:val="superscript"/>
        </w:rPr>
      </w:pPr>
      <w:r w:rsidRPr="00A022F3">
        <w:rPr>
          <w:rFonts w:ascii="Times New Roman" w:hAnsi="Times New Roman"/>
          <w:i/>
          <w:sz w:val="22"/>
          <w:vertAlign w:val="superscript"/>
        </w:rPr>
        <w:t>(</w:t>
      </w:r>
      <w:r w:rsidRPr="00A022F3">
        <w:rPr>
          <w:rFonts w:ascii="Times New Roman" w:hAnsi="Times New Roman"/>
          <w:b/>
          <w:i/>
          <w:sz w:val="22"/>
          <w:vertAlign w:val="superscript"/>
        </w:rPr>
        <w:t>предмет договора)</w:t>
      </w:r>
    </w:p>
    <w:p w14:paraId="4879F740" w14:textId="77777777" w:rsidR="00C7487E" w:rsidRPr="00A022F3" w:rsidRDefault="00C7487E" w:rsidP="00C7487E">
      <w:pPr>
        <w:pStyle w:val="Times12"/>
        <w:widowControl w:val="0"/>
        <w:ind w:firstLine="0"/>
        <w:rPr>
          <w:sz w:val="22"/>
        </w:rPr>
      </w:pPr>
      <w:r w:rsidRPr="00A022F3">
        <w:rPr>
          <w:sz w:val="22"/>
        </w:rPr>
        <w:t xml:space="preserve">в соответствии с </w:t>
      </w:r>
      <w:r w:rsidRPr="00A022F3">
        <w:rPr>
          <w:iCs/>
          <w:sz w:val="22"/>
        </w:rPr>
        <w:t>Техническим заданием,</w:t>
      </w:r>
      <w:r w:rsidRPr="00A022F3">
        <w:rPr>
          <w:b/>
          <w:bCs w:val="0"/>
          <w:i/>
          <w:sz w:val="22"/>
        </w:rPr>
        <w:t xml:space="preserve"> </w:t>
      </w:r>
      <w:r w:rsidRPr="00A022F3">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0A0F3948" w14:textId="77777777" w:rsidR="00C7487E" w:rsidRPr="00A022F3" w:rsidRDefault="00C7487E" w:rsidP="00C7487E">
      <w:pPr>
        <w:pStyle w:val="Times12"/>
        <w:widowControl w:val="0"/>
        <w:ind w:firstLine="0"/>
        <w:rPr>
          <w:sz w:val="22"/>
        </w:rPr>
      </w:pPr>
      <w:r w:rsidRPr="00A022F3">
        <w:rPr>
          <w:bCs w:val="0"/>
          <w:sz w:val="22"/>
        </w:rPr>
        <w:t xml:space="preserve">Срок </w:t>
      </w:r>
      <w:r w:rsidRPr="00A022F3">
        <w:rPr>
          <w:sz w:val="22"/>
        </w:rPr>
        <w:t>поставки товаров (выполнения работ, оказания услуг)</w:t>
      </w:r>
      <w:r w:rsidRPr="00A022F3">
        <w:rPr>
          <w:iCs/>
          <w:sz w:val="22"/>
        </w:rPr>
        <w:t xml:space="preserve">: </w:t>
      </w:r>
      <w:r w:rsidRPr="00A022F3">
        <w:rPr>
          <w:sz w:val="22"/>
        </w:rPr>
        <w:t>________________________________.</w:t>
      </w:r>
    </w:p>
    <w:p w14:paraId="05152945" w14:textId="77777777" w:rsidR="00C7487E" w:rsidRPr="00A022F3" w:rsidRDefault="00C7487E" w:rsidP="00C7487E">
      <w:pPr>
        <w:pStyle w:val="Times12"/>
        <w:widowControl w:val="0"/>
        <w:ind w:firstLine="0"/>
        <w:rPr>
          <w:sz w:val="22"/>
        </w:rPr>
      </w:pPr>
      <w:r w:rsidRPr="00A022F3">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7DCF2B1" w14:textId="77777777" w:rsidR="00C7487E" w:rsidRPr="00A022F3" w:rsidRDefault="00C7487E" w:rsidP="00C7487E">
      <w:pPr>
        <w:pStyle w:val="afff0"/>
        <w:widowControl w:val="0"/>
        <w:spacing w:before="0" w:after="0" w:line="240" w:lineRule="auto"/>
        <w:ind w:firstLine="0"/>
        <w:rPr>
          <w:rFonts w:ascii="Times New Roman" w:hAnsi="Times New Roman"/>
          <w:sz w:val="22"/>
        </w:rPr>
      </w:pPr>
      <w:r w:rsidRPr="00A022F3">
        <w:rPr>
          <w:rFonts w:ascii="Times New Roman" w:hAnsi="Times New Roman"/>
          <w:sz w:val="22"/>
        </w:rPr>
        <w:t>Настоящая Заявка имеет правовой статус оферты и действует до «___» __________ 20___ года.</w:t>
      </w:r>
      <w:bookmarkStart w:id="70" w:name="_Hlt440565644"/>
      <w:bookmarkEnd w:id="70"/>
    </w:p>
    <w:p w14:paraId="125733BD" w14:textId="77777777" w:rsidR="00C7487E" w:rsidRPr="00A022F3" w:rsidRDefault="00C7487E" w:rsidP="00C7487E">
      <w:pPr>
        <w:pStyle w:val="af2"/>
        <w:widowControl w:val="0"/>
        <w:spacing w:before="0" w:beforeAutospacing="0" w:after="0" w:afterAutospacing="0"/>
        <w:rPr>
          <w:sz w:val="22"/>
          <w:szCs w:val="22"/>
        </w:rPr>
      </w:pPr>
      <w:r w:rsidRPr="00A022F3">
        <w:rPr>
          <w:sz w:val="22"/>
          <w:szCs w:val="22"/>
        </w:rPr>
        <w:t xml:space="preserve">Настоящим подтверждаем, что против ____________________________________ </w:t>
      </w:r>
    </w:p>
    <w:p w14:paraId="36689F6B" w14:textId="77777777" w:rsidR="00C7487E" w:rsidRPr="00A022F3" w:rsidRDefault="00C7487E" w:rsidP="00C7487E">
      <w:pPr>
        <w:pStyle w:val="af2"/>
        <w:widowControl w:val="0"/>
        <w:spacing w:before="0" w:beforeAutospacing="0" w:after="0" w:afterAutospacing="0"/>
        <w:ind w:left="3540" w:firstLine="708"/>
        <w:rPr>
          <w:b/>
          <w:i/>
          <w:sz w:val="22"/>
          <w:szCs w:val="22"/>
          <w:vertAlign w:val="superscript"/>
        </w:rPr>
      </w:pPr>
      <w:r w:rsidRPr="00A022F3">
        <w:rPr>
          <w:b/>
          <w:i/>
          <w:sz w:val="22"/>
          <w:szCs w:val="22"/>
          <w:vertAlign w:val="superscript"/>
        </w:rPr>
        <w:t xml:space="preserve">(наименование участника процедуры закупки) </w:t>
      </w:r>
    </w:p>
    <w:p w14:paraId="66B8A9D4"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A022F3">
        <w:rPr>
          <w:i/>
          <w:sz w:val="22"/>
          <w:szCs w:val="22"/>
        </w:rPr>
        <w:t>____________________</w:t>
      </w:r>
      <w:r w:rsidRPr="00A022F3">
        <w:rPr>
          <w:sz w:val="22"/>
          <w:szCs w:val="22"/>
        </w:rPr>
        <w:t xml:space="preserve"> не приостановлена,</w:t>
      </w:r>
    </w:p>
    <w:p w14:paraId="555821AD" w14:textId="77777777" w:rsidR="00C7487E" w:rsidRPr="00A022F3" w:rsidRDefault="00C7487E" w:rsidP="00C7487E">
      <w:pPr>
        <w:pStyle w:val="af2"/>
        <w:widowControl w:val="0"/>
        <w:spacing w:before="0" w:beforeAutospacing="0" w:after="0" w:afterAutospacing="0"/>
        <w:rPr>
          <w:sz w:val="22"/>
          <w:szCs w:val="22"/>
          <w:vertAlign w:val="superscript"/>
        </w:rPr>
      </w:pPr>
      <w:r w:rsidRPr="00A022F3">
        <w:rPr>
          <w:b/>
          <w:i/>
          <w:sz w:val="22"/>
          <w:szCs w:val="22"/>
          <w:vertAlign w:val="superscript"/>
        </w:rPr>
        <w:t>(наименование участника процедуры закупки)</w:t>
      </w:r>
      <w:r w:rsidRPr="00A022F3">
        <w:rPr>
          <w:sz w:val="22"/>
          <w:szCs w:val="22"/>
        </w:rPr>
        <w:t xml:space="preserve"> </w:t>
      </w:r>
      <w:r w:rsidRPr="00A022F3">
        <w:rPr>
          <w:sz w:val="22"/>
          <w:szCs w:val="22"/>
        </w:rPr>
        <w:tab/>
      </w:r>
      <w:r w:rsidRPr="00A022F3">
        <w:rPr>
          <w:sz w:val="22"/>
          <w:szCs w:val="22"/>
        </w:rPr>
        <w:tab/>
      </w:r>
      <w:r w:rsidRPr="00A022F3">
        <w:rPr>
          <w:sz w:val="22"/>
          <w:szCs w:val="22"/>
        </w:rPr>
        <w:tab/>
      </w:r>
      <w:r w:rsidRPr="00A022F3">
        <w:rPr>
          <w:b/>
          <w:i/>
          <w:sz w:val="22"/>
          <w:szCs w:val="22"/>
          <w:vertAlign w:val="superscript"/>
        </w:rPr>
        <w:t>(наименование участника процедуры закупки)</w:t>
      </w:r>
    </w:p>
    <w:p w14:paraId="3110C6C3"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6BA5E34E" w14:textId="77777777" w:rsidR="00C7487E" w:rsidRPr="00A022F3" w:rsidRDefault="00C7487E" w:rsidP="00C7487E">
      <w:pPr>
        <w:pStyle w:val="af2"/>
        <w:widowControl w:val="0"/>
        <w:spacing w:before="0" w:beforeAutospacing="0" w:after="0" w:afterAutospacing="0"/>
        <w:rPr>
          <w:sz w:val="22"/>
          <w:szCs w:val="22"/>
        </w:rPr>
      </w:pP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b/>
          <w:i/>
          <w:sz w:val="22"/>
          <w:szCs w:val="22"/>
          <w:vertAlign w:val="superscript"/>
        </w:rPr>
        <w:t>(наименование участника процедуры закупки)</w:t>
      </w:r>
      <w:r w:rsidRPr="00A022F3">
        <w:rPr>
          <w:sz w:val="22"/>
          <w:szCs w:val="22"/>
        </w:rPr>
        <w:t xml:space="preserve"> </w:t>
      </w:r>
    </w:p>
    <w:p w14:paraId="560E1794"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75AB667F" w14:textId="77777777" w:rsidR="00C7487E" w:rsidRPr="00A022F3" w:rsidRDefault="00C7487E" w:rsidP="00C7487E">
      <w:pPr>
        <w:pStyle w:val="af2"/>
        <w:widowControl w:val="0"/>
        <w:spacing w:before="0" w:beforeAutospacing="0" w:after="0" w:afterAutospacing="0"/>
        <w:ind w:firstLine="708"/>
        <w:jc w:val="both"/>
        <w:rPr>
          <w:sz w:val="22"/>
          <w:szCs w:val="22"/>
        </w:rPr>
      </w:pPr>
      <w:r w:rsidRPr="00A022F3">
        <w:rPr>
          <w:b/>
          <w:i/>
          <w:sz w:val="22"/>
          <w:szCs w:val="22"/>
          <w:vertAlign w:val="superscript"/>
        </w:rPr>
        <w:t>(наименование участника процедуры закупки)</w:t>
      </w:r>
    </w:p>
    <w:p w14:paraId="4B881F41"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023EA0A"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3CD64AEA"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0404BF37" w14:textId="77777777" w:rsidR="00C7487E" w:rsidRPr="00A022F3" w:rsidRDefault="00C7487E" w:rsidP="00C7487E">
      <w:pPr>
        <w:pStyle w:val="af2"/>
        <w:widowControl w:val="0"/>
        <w:spacing w:before="0" w:beforeAutospacing="0" w:after="0" w:afterAutospacing="0"/>
        <w:jc w:val="both"/>
        <w:rPr>
          <w:sz w:val="22"/>
          <w:szCs w:val="22"/>
        </w:rPr>
      </w:pPr>
      <w:r w:rsidRPr="00A022F3">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45284A0B" w14:textId="77777777" w:rsidR="00C7487E" w:rsidRPr="00A022F3" w:rsidRDefault="00C7487E" w:rsidP="00C7487E">
      <w:pPr>
        <w:pStyle w:val="33"/>
        <w:widowControl w:val="0"/>
        <w:rPr>
          <w:sz w:val="22"/>
          <w:szCs w:val="22"/>
        </w:rPr>
      </w:pPr>
      <w:r w:rsidRPr="00A022F3">
        <w:rPr>
          <w:sz w:val="22"/>
          <w:szCs w:val="22"/>
        </w:rPr>
        <w:t>Мы, _______________________________________ согласны</w:t>
      </w:r>
    </w:p>
    <w:p w14:paraId="35AD5027" w14:textId="77777777" w:rsidR="00C7487E" w:rsidRPr="00A022F3" w:rsidRDefault="00C7487E" w:rsidP="00C7487E">
      <w:pPr>
        <w:pStyle w:val="33"/>
        <w:widowControl w:val="0"/>
        <w:ind w:firstLine="708"/>
        <w:rPr>
          <w:b/>
          <w:i/>
          <w:sz w:val="22"/>
          <w:szCs w:val="22"/>
          <w:vertAlign w:val="superscript"/>
        </w:rPr>
      </w:pPr>
      <w:r w:rsidRPr="00A022F3">
        <w:rPr>
          <w:sz w:val="22"/>
          <w:szCs w:val="22"/>
          <w:vertAlign w:val="superscript"/>
        </w:rPr>
        <w:t xml:space="preserve">          </w:t>
      </w:r>
      <w:r w:rsidRPr="00A022F3">
        <w:rPr>
          <w:b/>
          <w:i/>
          <w:sz w:val="22"/>
          <w:szCs w:val="22"/>
          <w:vertAlign w:val="superscript"/>
        </w:rPr>
        <w:t>(наименование участника процедуры закупки)</w:t>
      </w:r>
    </w:p>
    <w:p w14:paraId="54E8BEEF" w14:textId="77777777" w:rsidR="00C7487E" w:rsidRPr="00A022F3" w:rsidRDefault="00C7487E" w:rsidP="00C7487E">
      <w:pPr>
        <w:pStyle w:val="33"/>
        <w:widowControl w:val="0"/>
        <w:tabs>
          <w:tab w:val="left" w:pos="284"/>
          <w:tab w:val="left" w:pos="426"/>
        </w:tabs>
        <w:rPr>
          <w:sz w:val="22"/>
          <w:szCs w:val="22"/>
        </w:rPr>
      </w:pPr>
      <w:r w:rsidRPr="00A022F3">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7FF1BDB2" w14:textId="77777777" w:rsidR="00C7487E" w:rsidRPr="00A022F3"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A022F3">
        <w:rPr>
          <w:sz w:val="22"/>
          <w:szCs w:val="22"/>
        </w:rPr>
        <w:t>если мы:</w:t>
      </w:r>
    </w:p>
    <w:p w14:paraId="780764ED" w14:textId="77777777" w:rsidR="00C7487E" w:rsidRPr="00A022F3" w:rsidRDefault="00C7487E" w:rsidP="00C7487E">
      <w:pPr>
        <w:pStyle w:val="afff"/>
        <w:widowControl w:val="0"/>
        <w:numPr>
          <w:ilvl w:val="4"/>
          <w:numId w:val="31"/>
        </w:numPr>
        <w:tabs>
          <w:tab w:val="left" w:pos="284"/>
          <w:tab w:val="left" w:pos="426"/>
        </w:tabs>
        <w:spacing w:line="240" w:lineRule="auto"/>
        <w:ind w:left="0" w:firstLine="0"/>
      </w:pPr>
      <w:r w:rsidRPr="00A022F3">
        <w:t>будучи признанным победителем запроса оферт, уклонимся от заключения договора;</w:t>
      </w:r>
    </w:p>
    <w:p w14:paraId="4EB7BD53" w14:textId="77777777" w:rsidR="00C7487E" w:rsidRPr="00A022F3" w:rsidRDefault="00C7487E" w:rsidP="00C7487E">
      <w:pPr>
        <w:pStyle w:val="afff"/>
        <w:widowControl w:val="0"/>
        <w:numPr>
          <w:ilvl w:val="4"/>
          <w:numId w:val="31"/>
        </w:numPr>
        <w:tabs>
          <w:tab w:val="left" w:pos="284"/>
          <w:tab w:val="left" w:pos="426"/>
        </w:tabs>
        <w:spacing w:line="240" w:lineRule="auto"/>
        <w:ind w:left="0" w:firstLine="0"/>
      </w:pPr>
      <w:r w:rsidRPr="00A022F3">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79E70246" w14:textId="77777777" w:rsidR="00C7487E" w:rsidRPr="00A022F3" w:rsidRDefault="00C7487E" w:rsidP="00C7487E">
      <w:pPr>
        <w:pStyle w:val="afff"/>
        <w:widowControl w:val="0"/>
        <w:numPr>
          <w:ilvl w:val="4"/>
          <w:numId w:val="31"/>
        </w:numPr>
        <w:tabs>
          <w:tab w:val="left" w:pos="284"/>
          <w:tab w:val="left" w:pos="426"/>
        </w:tabs>
        <w:spacing w:line="240" w:lineRule="auto"/>
        <w:ind w:left="0" w:firstLine="0"/>
      </w:pPr>
      <w:r w:rsidRPr="00A022F3">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2E4F3190" w14:textId="77777777" w:rsidR="00C7487E" w:rsidRPr="00A022F3"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A022F3">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2F2D3E26" w14:textId="77777777" w:rsidR="00C7487E" w:rsidRPr="00A022F3" w:rsidRDefault="00C7487E" w:rsidP="00C7487E">
      <w:pPr>
        <w:pStyle w:val="33"/>
        <w:widowControl w:val="0"/>
        <w:rPr>
          <w:sz w:val="22"/>
          <w:szCs w:val="22"/>
        </w:rPr>
      </w:pPr>
      <w:r w:rsidRPr="00A022F3">
        <w:rPr>
          <w:sz w:val="22"/>
          <w:szCs w:val="22"/>
        </w:rPr>
        <w:t>Мы, _______________________________________ согласны</w:t>
      </w:r>
    </w:p>
    <w:p w14:paraId="75B613AA" w14:textId="77777777" w:rsidR="00C7487E" w:rsidRPr="00A022F3" w:rsidRDefault="00C7487E" w:rsidP="00C7487E">
      <w:pPr>
        <w:pStyle w:val="33"/>
        <w:widowControl w:val="0"/>
        <w:ind w:firstLine="708"/>
        <w:rPr>
          <w:b/>
          <w:i/>
          <w:sz w:val="22"/>
          <w:szCs w:val="22"/>
          <w:vertAlign w:val="superscript"/>
        </w:rPr>
      </w:pPr>
      <w:r w:rsidRPr="00A022F3">
        <w:rPr>
          <w:b/>
          <w:i/>
          <w:sz w:val="22"/>
          <w:szCs w:val="22"/>
          <w:vertAlign w:val="superscript"/>
        </w:rPr>
        <w:t>(наименование участника процедуры закупки)</w:t>
      </w:r>
    </w:p>
    <w:p w14:paraId="651D551F" w14:textId="77777777" w:rsidR="00C7487E" w:rsidRPr="00A022F3" w:rsidRDefault="00C7487E" w:rsidP="00C7487E">
      <w:pPr>
        <w:jc w:val="both"/>
        <w:rPr>
          <w:sz w:val="22"/>
          <w:szCs w:val="22"/>
        </w:rPr>
      </w:pPr>
      <w:r w:rsidRPr="00A022F3">
        <w:rPr>
          <w:sz w:val="22"/>
          <w:szCs w:val="22"/>
        </w:rPr>
        <w:t xml:space="preserve">с условием, что денежные средства, предоставленные нами в качестве обеспечения заявки на участие в запросе </w:t>
      </w:r>
      <w:proofErr w:type="gramStart"/>
      <w:r w:rsidRPr="00A022F3">
        <w:rPr>
          <w:sz w:val="22"/>
          <w:szCs w:val="22"/>
        </w:rPr>
        <w:t>оферт</w:t>
      </w:r>
      <w:proofErr w:type="gramEnd"/>
      <w:r w:rsidRPr="00A022F3">
        <w:rPr>
          <w:sz w:val="22"/>
          <w:szCs w:val="22"/>
        </w:rPr>
        <w:t xml:space="preserve"> будут удержаны с нас в следующих случаях:</w:t>
      </w:r>
    </w:p>
    <w:p w14:paraId="3157638C" w14:textId="77777777" w:rsidR="00C7487E" w:rsidRPr="00A022F3" w:rsidRDefault="00C7487E" w:rsidP="00C7487E">
      <w:pPr>
        <w:jc w:val="both"/>
        <w:rPr>
          <w:sz w:val="22"/>
          <w:szCs w:val="22"/>
        </w:rPr>
      </w:pPr>
      <w:r w:rsidRPr="00A022F3">
        <w:rPr>
          <w:sz w:val="22"/>
          <w:szCs w:val="22"/>
        </w:rPr>
        <w:t>- предоставления нами в составе заявки ложных сведений, информации или документов;</w:t>
      </w:r>
    </w:p>
    <w:p w14:paraId="0092D12C" w14:textId="77777777" w:rsidR="00C7487E" w:rsidRPr="00A022F3" w:rsidRDefault="00C7487E" w:rsidP="00C7487E">
      <w:pPr>
        <w:jc w:val="both"/>
        <w:rPr>
          <w:sz w:val="22"/>
          <w:szCs w:val="22"/>
        </w:rPr>
      </w:pPr>
      <w:r w:rsidRPr="00A022F3">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1B6F3A43" w14:textId="77777777" w:rsidR="00C7487E" w:rsidRPr="00A022F3" w:rsidRDefault="00C7487E" w:rsidP="00C7487E">
      <w:pPr>
        <w:jc w:val="both"/>
        <w:rPr>
          <w:sz w:val="22"/>
          <w:szCs w:val="22"/>
        </w:rPr>
      </w:pPr>
      <w:r w:rsidRPr="00A022F3">
        <w:rPr>
          <w:sz w:val="22"/>
          <w:szCs w:val="22"/>
        </w:rPr>
        <w:t>- если мы, будучи признанным победителем запроса оферт, уклонимся от заключения договора;</w:t>
      </w:r>
    </w:p>
    <w:p w14:paraId="151AD570" w14:textId="77777777" w:rsidR="00C7487E" w:rsidRPr="00A022F3" w:rsidRDefault="00C7487E" w:rsidP="00C7487E">
      <w:pPr>
        <w:jc w:val="both"/>
        <w:rPr>
          <w:sz w:val="22"/>
          <w:szCs w:val="22"/>
        </w:rPr>
      </w:pPr>
      <w:r w:rsidRPr="00A022F3">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417AF866" w14:textId="77777777" w:rsidR="00C7487E" w:rsidRPr="00A022F3" w:rsidRDefault="00C7487E" w:rsidP="00C7487E">
      <w:pPr>
        <w:pStyle w:val="afff0"/>
        <w:widowControl w:val="0"/>
        <w:spacing w:before="0" w:after="0" w:line="240" w:lineRule="auto"/>
        <w:ind w:firstLine="0"/>
        <w:rPr>
          <w:rFonts w:ascii="Times New Roman" w:hAnsi="Times New Roman"/>
          <w:sz w:val="22"/>
        </w:rPr>
      </w:pPr>
      <w:r w:rsidRPr="00A022F3">
        <w:rPr>
          <w:rFonts w:ascii="Times New Roman" w:hAnsi="Times New Roman"/>
          <w:sz w:val="22"/>
        </w:rPr>
        <w:t xml:space="preserve">В соответствии с инструкциями, полученными от Вас в документации по проведению запроса оферт, </w:t>
      </w:r>
      <w:proofErr w:type="gramStart"/>
      <w:r w:rsidRPr="00A022F3">
        <w:rPr>
          <w:rFonts w:ascii="Times New Roman" w:hAnsi="Times New Roman"/>
          <w:sz w:val="22"/>
        </w:rPr>
        <w:t>информация по сути</w:t>
      </w:r>
      <w:proofErr w:type="gramEnd"/>
      <w:r w:rsidRPr="00A022F3">
        <w:rPr>
          <w:rFonts w:ascii="Times New Roman" w:hAnsi="Times New Roman"/>
          <w:sz w:val="22"/>
        </w:rPr>
        <w:t xml:space="preserve">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2862CB" w:rsidRPr="00A022F3" w14:paraId="19CC4289" w14:textId="77777777" w:rsidTr="00C7487E">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59846EC"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w:t>
            </w:r>
          </w:p>
          <w:p w14:paraId="5DE59011"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4AD4CF31"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 xml:space="preserve">Наименование документа </w:t>
            </w:r>
          </w:p>
          <w:p w14:paraId="611D5DAB" w14:textId="77777777" w:rsidR="00C7487E" w:rsidRPr="00A022F3" w:rsidRDefault="00C7487E">
            <w:pPr>
              <w:pStyle w:val="affff3"/>
              <w:spacing w:line="256" w:lineRule="auto"/>
              <w:jc w:val="center"/>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E9F6547"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 xml:space="preserve">№ </w:t>
            </w:r>
          </w:p>
          <w:p w14:paraId="03FD2DD0"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D32FF3"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Количество</w:t>
            </w:r>
          </w:p>
          <w:p w14:paraId="1AE33746" w14:textId="77777777" w:rsidR="00C7487E" w:rsidRPr="00A022F3" w:rsidRDefault="00C7487E">
            <w:pPr>
              <w:pStyle w:val="affff3"/>
              <w:spacing w:line="256" w:lineRule="auto"/>
              <w:jc w:val="center"/>
              <w:rPr>
                <w:rFonts w:ascii="Times New Roman" w:hAnsi="Times New Roman"/>
                <w:sz w:val="22"/>
              </w:rPr>
            </w:pPr>
            <w:r w:rsidRPr="00A022F3">
              <w:rPr>
                <w:rFonts w:ascii="Times New Roman" w:hAnsi="Times New Roman"/>
                <w:sz w:val="22"/>
              </w:rPr>
              <w:t>страниц</w:t>
            </w:r>
          </w:p>
        </w:tc>
      </w:tr>
      <w:tr w:rsidR="002862CB" w:rsidRPr="00A022F3" w14:paraId="57F1E888"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4C214DE5" w14:textId="77777777" w:rsidR="00C7487E" w:rsidRPr="00A022F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34B63903" w14:textId="77777777" w:rsidR="00C7487E" w:rsidRPr="00A022F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4DB5F45E" w14:textId="77777777" w:rsidR="00C7487E" w:rsidRPr="00A022F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86C908A" w14:textId="77777777" w:rsidR="00C7487E" w:rsidRPr="00A022F3" w:rsidRDefault="00C7487E">
            <w:pPr>
              <w:pStyle w:val="affff3"/>
              <w:spacing w:line="256" w:lineRule="auto"/>
              <w:rPr>
                <w:rFonts w:ascii="Times New Roman" w:hAnsi="Times New Roman"/>
                <w:sz w:val="22"/>
              </w:rPr>
            </w:pPr>
          </w:p>
        </w:tc>
      </w:tr>
      <w:tr w:rsidR="002862CB" w:rsidRPr="00A022F3" w14:paraId="43EE58A1"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7672808B" w14:textId="77777777" w:rsidR="00C7487E" w:rsidRPr="00A022F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21BA5E37" w14:textId="77777777" w:rsidR="00C7487E" w:rsidRPr="00A022F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05BD386E" w14:textId="77777777" w:rsidR="00C7487E" w:rsidRPr="00A022F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472A7C46" w14:textId="77777777" w:rsidR="00C7487E" w:rsidRPr="00A022F3" w:rsidRDefault="00C7487E">
            <w:pPr>
              <w:pStyle w:val="affff3"/>
              <w:spacing w:line="256" w:lineRule="auto"/>
              <w:rPr>
                <w:rFonts w:ascii="Times New Roman" w:hAnsi="Times New Roman"/>
                <w:sz w:val="22"/>
              </w:rPr>
            </w:pPr>
          </w:p>
        </w:tc>
      </w:tr>
      <w:tr w:rsidR="002862CB" w:rsidRPr="00A022F3" w14:paraId="27216B2C"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29CAF21B" w14:textId="77777777" w:rsidR="00C7487E" w:rsidRPr="00A022F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69B6B293" w14:textId="77777777" w:rsidR="00C7487E" w:rsidRPr="00A022F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20ED9728" w14:textId="77777777" w:rsidR="00C7487E" w:rsidRPr="00A022F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5CCA6A2" w14:textId="77777777" w:rsidR="00C7487E" w:rsidRPr="00A022F3" w:rsidRDefault="00C7487E">
            <w:pPr>
              <w:pStyle w:val="affff3"/>
              <w:spacing w:line="256" w:lineRule="auto"/>
              <w:rPr>
                <w:rFonts w:ascii="Times New Roman" w:hAnsi="Times New Roman"/>
                <w:sz w:val="22"/>
              </w:rPr>
            </w:pPr>
          </w:p>
        </w:tc>
      </w:tr>
    </w:tbl>
    <w:p w14:paraId="4819340D" w14:textId="77777777" w:rsidR="00C7487E" w:rsidRPr="00A022F3" w:rsidRDefault="00C7487E" w:rsidP="00C7487E">
      <w:pPr>
        <w:pStyle w:val="a1"/>
        <w:widowControl w:val="0"/>
        <w:numPr>
          <w:ilvl w:val="0"/>
          <w:numId w:val="0"/>
        </w:numPr>
        <w:tabs>
          <w:tab w:val="left" w:pos="708"/>
        </w:tabs>
        <w:autoSpaceDE w:val="0"/>
        <w:autoSpaceDN w:val="0"/>
        <w:spacing w:line="240" w:lineRule="auto"/>
      </w:pPr>
      <w:r w:rsidRPr="00A022F3">
        <w:t>__________________________</w:t>
      </w:r>
      <w:r w:rsidRPr="00A022F3">
        <w:tab/>
        <w:t>___________________________</w:t>
      </w:r>
    </w:p>
    <w:p w14:paraId="09EEB1FD" w14:textId="77777777" w:rsidR="00C7487E" w:rsidRPr="00A022F3" w:rsidRDefault="00C7487E" w:rsidP="00C7487E">
      <w:pPr>
        <w:pStyle w:val="Times12"/>
        <w:widowControl w:val="0"/>
        <w:ind w:firstLine="0"/>
        <w:rPr>
          <w:b/>
          <w:bCs w:val="0"/>
          <w:i/>
          <w:sz w:val="22"/>
          <w:vertAlign w:val="superscript"/>
        </w:rPr>
      </w:pPr>
      <w:r w:rsidRPr="00A022F3">
        <w:rPr>
          <w:b/>
          <w:bCs w:val="0"/>
          <w:i/>
          <w:sz w:val="22"/>
          <w:vertAlign w:val="superscript"/>
        </w:rPr>
        <w:t>(Подпись уполномоченного представителя)</w:t>
      </w:r>
      <w:r w:rsidRPr="00A022F3">
        <w:rPr>
          <w:snapToGrid w:val="0"/>
          <w:sz w:val="22"/>
        </w:rPr>
        <w:tab/>
      </w:r>
      <w:r w:rsidRPr="00A022F3">
        <w:rPr>
          <w:snapToGrid w:val="0"/>
          <w:sz w:val="22"/>
        </w:rPr>
        <w:tab/>
      </w:r>
      <w:r w:rsidRPr="00A022F3">
        <w:rPr>
          <w:b/>
          <w:bCs w:val="0"/>
          <w:i/>
          <w:sz w:val="22"/>
          <w:vertAlign w:val="superscript"/>
        </w:rPr>
        <w:t>(Имя и должность подписавшего)</w:t>
      </w:r>
    </w:p>
    <w:p w14:paraId="252EF387" w14:textId="77777777" w:rsidR="00C7487E" w:rsidRPr="00A022F3" w:rsidRDefault="00C7487E" w:rsidP="00C7487E">
      <w:pPr>
        <w:pStyle w:val="Times12"/>
        <w:widowControl w:val="0"/>
        <w:ind w:firstLine="0"/>
        <w:rPr>
          <w:bCs w:val="0"/>
          <w:sz w:val="22"/>
        </w:rPr>
      </w:pPr>
      <w:r w:rsidRPr="00A022F3">
        <w:rPr>
          <w:bCs w:val="0"/>
          <w:sz w:val="22"/>
        </w:rPr>
        <w:t>М.П.</w:t>
      </w:r>
    </w:p>
    <w:p w14:paraId="154159DD" w14:textId="77777777" w:rsidR="00C7487E" w:rsidRPr="00A022F3" w:rsidRDefault="00C7487E" w:rsidP="00C7487E">
      <w:pPr>
        <w:pStyle w:val="Times12"/>
        <w:widowControl w:val="0"/>
        <w:tabs>
          <w:tab w:val="left" w:pos="709"/>
          <w:tab w:val="left" w:pos="1134"/>
        </w:tabs>
        <w:ind w:firstLine="0"/>
        <w:rPr>
          <w:bCs w:val="0"/>
          <w:sz w:val="22"/>
        </w:rPr>
      </w:pPr>
      <w:r w:rsidRPr="00A022F3">
        <w:rPr>
          <w:bCs w:val="0"/>
          <w:sz w:val="22"/>
        </w:rPr>
        <w:t>ИНСТРУКЦИИ ПО ЗАПОЛНЕНИЮ ЗАЯВКИ:</w:t>
      </w:r>
    </w:p>
    <w:p w14:paraId="07212245"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Данные инструкции не следует воспроизводить в документах, подготовленных участником процедуры закупки.</w:t>
      </w:r>
    </w:p>
    <w:p w14:paraId="1D2C6046"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4A76218A"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30F1893E"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b/>
          <w:sz w:val="22"/>
        </w:rPr>
      </w:pPr>
      <w:r w:rsidRPr="00A022F3">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A022F3">
        <w:rPr>
          <w:sz w:val="22"/>
        </w:rPr>
        <w:t>ХХХ</w:t>
      </w:r>
      <w:proofErr w:type="spellEnd"/>
      <w:r w:rsidRPr="00A022F3">
        <w:rPr>
          <w:sz w:val="22"/>
        </w:rPr>
        <w:t> </w:t>
      </w:r>
      <w:proofErr w:type="gramStart"/>
      <w:r w:rsidRPr="00A022F3">
        <w:rPr>
          <w:sz w:val="22"/>
        </w:rPr>
        <w:t>ХХХ,ХХ</w:t>
      </w:r>
      <w:proofErr w:type="gramEnd"/>
      <w:r w:rsidRPr="00A022F3">
        <w:rPr>
          <w:sz w:val="22"/>
        </w:rPr>
        <w:t xml:space="preserve"> руб., например: «1 234 567,89 руб. (Один миллион двести тридцать четыре тысячи пятьсот шестьдесят семь руб. восемьдесят девять коп.)». </w:t>
      </w:r>
      <w:r w:rsidRPr="00A022F3">
        <w:rPr>
          <w:b/>
          <w:sz w:val="22"/>
        </w:rPr>
        <w:t xml:space="preserve">(цена </w:t>
      </w:r>
      <w:proofErr w:type="gramStart"/>
      <w:r w:rsidRPr="00A022F3">
        <w:rPr>
          <w:b/>
          <w:sz w:val="22"/>
        </w:rPr>
        <w:t>договора</w:t>
      </w:r>
      <w:proofErr w:type="gramEnd"/>
      <w:r w:rsidRPr="00A022F3">
        <w:rPr>
          <w:b/>
          <w:sz w:val="22"/>
        </w:rPr>
        <w:t xml:space="preserve"> предложенная участником закупки не должна превышать начальную (максимальную) цену договора указанную в извещении и документации).</w:t>
      </w:r>
    </w:p>
    <w:p w14:paraId="3D2AEEC2"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Участник процедуры закупки должен указать срок действия Заявки.</w:t>
      </w:r>
    </w:p>
    <w:p w14:paraId="33165D26"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7C003805"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w:t>
      </w:r>
      <w:proofErr w:type="gramStart"/>
      <w:r w:rsidRPr="00A022F3">
        <w:rPr>
          <w:sz w:val="22"/>
        </w:rPr>
        <w:t>товара</w:t>
      </w:r>
      <w:proofErr w:type="gramEnd"/>
      <w:r w:rsidRPr="00A022F3">
        <w:rPr>
          <w:sz w:val="22"/>
        </w:rPr>
        <w:t xml:space="preserve"> установленному в критериях раздела 5 документации </w:t>
      </w:r>
      <w:r w:rsidRPr="00A022F3">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A022F3">
        <w:rPr>
          <w:sz w:val="22"/>
        </w:rPr>
        <w:t xml:space="preserve"> </w:t>
      </w:r>
    </w:p>
    <w:p w14:paraId="2F720104" w14:textId="77777777" w:rsidR="00C7487E" w:rsidRPr="00A022F3" w:rsidRDefault="00C7487E" w:rsidP="00C7487E">
      <w:pPr>
        <w:pStyle w:val="Times12"/>
        <w:widowControl w:val="0"/>
        <w:numPr>
          <w:ilvl w:val="0"/>
          <w:numId w:val="33"/>
        </w:numPr>
        <w:tabs>
          <w:tab w:val="clear" w:pos="960"/>
          <w:tab w:val="left" w:pos="709"/>
          <w:tab w:val="left" w:pos="1134"/>
        </w:tabs>
        <w:ind w:left="0" w:firstLine="0"/>
        <w:rPr>
          <w:sz w:val="22"/>
        </w:rPr>
      </w:pPr>
      <w:r w:rsidRPr="00A022F3">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439DD131" w14:textId="77777777" w:rsidR="00C7487E" w:rsidRPr="00A022F3" w:rsidRDefault="00C7487E" w:rsidP="00C7487E">
      <w:pPr>
        <w:widowControl w:val="0"/>
        <w:jc w:val="right"/>
        <w:rPr>
          <w:sz w:val="22"/>
          <w:szCs w:val="22"/>
        </w:rPr>
      </w:pPr>
      <w:r w:rsidRPr="00A022F3">
        <w:rPr>
          <w:sz w:val="22"/>
          <w:szCs w:val="22"/>
        </w:rPr>
        <w:br w:type="page"/>
      </w:r>
      <w:bookmarkStart w:id="71" w:name="_Toc98251773"/>
      <w:r w:rsidRPr="00A022F3">
        <w:rPr>
          <w:sz w:val="22"/>
          <w:szCs w:val="22"/>
        </w:rPr>
        <w:lastRenderedPageBreak/>
        <w:t>Форма 2</w:t>
      </w:r>
    </w:p>
    <w:p w14:paraId="186F1D5E"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79C66D72" w14:textId="77777777" w:rsidR="00C7487E" w:rsidRPr="00A022F3" w:rsidRDefault="00C7487E" w:rsidP="00C7487E">
      <w:pPr>
        <w:pStyle w:val="Times12"/>
        <w:widowControl w:val="0"/>
        <w:ind w:firstLine="0"/>
        <w:jc w:val="right"/>
        <w:rPr>
          <w:iCs/>
          <w:sz w:val="22"/>
        </w:rPr>
      </w:pPr>
      <w:r w:rsidRPr="00A022F3">
        <w:rPr>
          <w:iCs/>
          <w:sz w:val="22"/>
        </w:rPr>
        <w:t>от «___» __________ 20___ г. № ______</w:t>
      </w:r>
    </w:p>
    <w:p w14:paraId="4C61A77F" w14:textId="77777777" w:rsidR="00C7487E" w:rsidRPr="00A022F3" w:rsidRDefault="00C7487E" w:rsidP="00C7487E">
      <w:pPr>
        <w:widowControl w:val="0"/>
        <w:jc w:val="right"/>
        <w:rPr>
          <w:b/>
          <w:sz w:val="22"/>
          <w:szCs w:val="22"/>
        </w:rPr>
      </w:pPr>
    </w:p>
    <w:p w14:paraId="5963A15B" w14:textId="77777777" w:rsidR="00C7487E" w:rsidRPr="00A022F3" w:rsidRDefault="00C7487E" w:rsidP="00C7487E">
      <w:pPr>
        <w:widowControl w:val="0"/>
        <w:rPr>
          <w:sz w:val="22"/>
          <w:szCs w:val="22"/>
        </w:rPr>
      </w:pPr>
      <w:r w:rsidRPr="00A022F3">
        <w:rPr>
          <w:sz w:val="22"/>
          <w:szCs w:val="22"/>
        </w:rPr>
        <w:t>Открытый запрос оферт на право заключения договора</w:t>
      </w:r>
      <w:r w:rsidRPr="00A022F3">
        <w:rPr>
          <w:b/>
          <w:i/>
          <w:iCs/>
          <w:sz w:val="22"/>
          <w:szCs w:val="22"/>
        </w:rPr>
        <w:t xml:space="preserve"> </w:t>
      </w:r>
      <w:r w:rsidRPr="00A022F3">
        <w:rPr>
          <w:sz w:val="22"/>
          <w:szCs w:val="22"/>
        </w:rPr>
        <w:t xml:space="preserve">на ____________ </w:t>
      </w:r>
    </w:p>
    <w:p w14:paraId="5E320150" w14:textId="77777777" w:rsidR="00C7487E" w:rsidRPr="00A022F3" w:rsidRDefault="00C7487E" w:rsidP="00C7487E">
      <w:pPr>
        <w:widowControl w:val="0"/>
        <w:jc w:val="right"/>
        <w:rPr>
          <w:sz w:val="22"/>
          <w:szCs w:val="22"/>
        </w:rPr>
      </w:pPr>
    </w:p>
    <w:p w14:paraId="3F69516C" w14:textId="77777777" w:rsidR="00C7487E" w:rsidRPr="00A022F3" w:rsidRDefault="00C7487E" w:rsidP="00C7487E">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72" w:name="_Анкета_Претендента_на"/>
      <w:bookmarkStart w:id="73" w:name="_Анкета_Участника_процедуры"/>
      <w:bookmarkStart w:id="74" w:name="_Toc255987077"/>
      <w:bookmarkStart w:id="75" w:name="_Toc295134176"/>
      <w:bookmarkStart w:id="76" w:name="_Toc315422453"/>
      <w:bookmarkEnd w:id="72"/>
      <w:bookmarkEnd w:id="73"/>
      <w:r w:rsidRPr="00A022F3">
        <w:rPr>
          <w:rFonts w:ascii="Times New Roman" w:hAnsi="Times New Roman"/>
          <w:b w:val="0"/>
          <w:i w:val="0"/>
          <w:sz w:val="22"/>
          <w:szCs w:val="22"/>
        </w:rPr>
        <w:t>АНКЕТА УЧАСТНИКА ПРОЦЕДУРЫ ЗАКУПКИ (Форма 2)</w:t>
      </w:r>
      <w:bookmarkEnd w:id="74"/>
      <w:bookmarkEnd w:id="75"/>
      <w:bookmarkEnd w:id="76"/>
    </w:p>
    <w:p w14:paraId="466583A3" w14:textId="77777777" w:rsidR="00C7487E" w:rsidRPr="00A022F3" w:rsidRDefault="00C7487E" w:rsidP="00C7487E">
      <w:pPr>
        <w:pStyle w:val="Times12"/>
        <w:widowControl w:val="0"/>
        <w:ind w:firstLine="0"/>
        <w:rPr>
          <w:sz w:val="22"/>
        </w:rPr>
      </w:pPr>
    </w:p>
    <w:p w14:paraId="3F77D12B" w14:textId="77777777" w:rsidR="00C7487E" w:rsidRPr="00A022F3" w:rsidRDefault="00C7487E" w:rsidP="00C7487E">
      <w:pPr>
        <w:pStyle w:val="Times12"/>
        <w:widowControl w:val="0"/>
        <w:ind w:firstLine="0"/>
        <w:rPr>
          <w:i/>
          <w:sz w:val="22"/>
        </w:rPr>
      </w:pPr>
      <w:r w:rsidRPr="00A022F3">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2862CB" w:rsidRPr="00A022F3" w14:paraId="503A6688" w14:textId="77777777" w:rsidTr="00C7487E">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72A02700" w14:textId="77777777" w:rsidR="00C7487E" w:rsidRPr="00A022F3" w:rsidRDefault="00C7487E">
            <w:pPr>
              <w:pStyle w:val="afff9"/>
              <w:keepNext w:val="0"/>
              <w:widowControl w:val="0"/>
              <w:spacing w:before="0" w:after="0" w:line="256" w:lineRule="auto"/>
              <w:ind w:left="0" w:right="0"/>
              <w:jc w:val="center"/>
              <w:rPr>
                <w:szCs w:val="22"/>
                <w:lang w:eastAsia="en-US"/>
              </w:rPr>
            </w:pPr>
            <w:r w:rsidRPr="00A022F3">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050516AD" w14:textId="77777777" w:rsidR="00C7487E" w:rsidRPr="00A022F3" w:rsidRDefault="00C7487E">
            <w:pPr>
              <w:pStyle w:val="afff9"/>
              <w:keepNext w:val="0"/>
              <w:widowControl w:val="0"/>
              <w:spacing w:before="0" w:after="0" w:line="256" w:lineRule="auto"/>
              <w:ind w:left="0" w:right="0"/>
              <w:jc w:val="center"/>
              <w:rPr>
                <w:szCs w:val="22"/>
                <w:lang w:eastAsia="en-US"/>
              </w:rPr>
            </w:pPr>
            <w:r w:rsidRPr="00A022F3">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2F439F13" w14:textId="77777777" w:rsidR="00C7487E" w:rsidRPr="00A022F3" w:rsidRDefault="00C7487E">
            <w:pPr>
              <w:pStyle w:val="afff9"/>
              <w:keepNext w:val="0"/>
              <w:widowControl w:val="0"/>
              <w:spacing w:before="0" w:after="0" w:line="256" w:lineRule="auto"/>
              <w:ind w:left="0" w:right="0"/>
              <w:jc w:val="center"/>
              <w:rPr>
                <w:szCs w:val="22"/>
                <w:lang w:eastAsia="en-US"/>
              </w:rPr>
            </w:pPr>
            <w:r w:rsidRPr="00A022F3">
              <w:rPr>
                <w:szCs w:val="22"/>
                <w:lang w:eastAsia="en-US"/>
              </w:rPr>
              <w:t>Сведения о участнике процедуры закупки</w:t>
            </w:r>
          </w:p>
        </w:tc>
      </w:tr>
      <w:tr w:rsidR="002862CB" w:rsidRPr="00A022F3" w14:paraId="4AA8D8A6" w14:textId="77777777" w:rsidTr="00C7487E">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6B7C45F2"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9944D40"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69645F4C"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66576DC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A8C43AD"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20D28DB"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4DE50757"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4B41F3B3"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31B1541"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10B2DAB"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24E39E70"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6F80979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C2EE42B"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DF42860"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4ABDD426"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5FCE248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34430E8"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A14FED5"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72812750"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0C38E0F9"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25BD0EC"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76A8F9B"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6E13E4AE"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5B68D8B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D1B6A60"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FCCCE60"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0F160920"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06CA386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04E678D"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AE77739"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5CD587DE" w14:textId="77777777" w:rsidR="00C7487E" w:rsidRPr="00A022F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A022F3" w14:paraId="4F38E32E"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6E27859"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92FB944"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06E30B65" w14:textId="77777777" w:rsidR="00C7487E" w:rsidRPr="00A022F3" w:rsidRDefault="00C7487E">
            <w:pPr>
              <w:widowControl w:val="0"/>
              <w:spacing w:line="256" w:lineRule="auto"/>
              <w:jc w:val="center"/>
              <w:rPr>
                <w:sz w:val="22"/>
                <w:szCs w:val="22"/>
                <w:lang w:eastAsia="en-US"/>
              </w:rPr>
            </w:pPr>
          </w:p>
        </w:tc>
      </w:tr>
      <w:tr w:rsidR="002862CB" w:rsidRPr="00A022F3" w14:paraId="45DBF5E1"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4702C1C"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E590430"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6802935B" w14:textId="77777777" w:rsidR="00C7487E" w:rsidRPr="00A022F3" w:rsidRDefault="00C7487E">
            <w:pPr>
              <w:widowControl w:val="0"/>
              <w:spacing w:line="256" w:lineRule="auto"/>
              <w:jc w:val="center"/>
              <w:rPr>
                <w:sz w:val="22"/>
                <w:szCs w:val="22"/>
                <w:lang w:eastAsia="en-US"/>
              </w:rPr>
            </w:pPr>
          </w:p>
        </w:tc>
      </w:tr>
      <w:tr w:rsidR="002862CB" w:rsidRPr="00A022F3" w14:paraId="5814D00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274A131"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F589037"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3A18FC2" w14:textId="77777777" w:rsidR="00C7487E" w:rsidRPr="00A022F3" w:rsidRDefault="00C7487E">
            <w:pPr>
              <w:widowControl w:val="0"/>
              <w:spacing w:line="256" w:lineRule="auto"/>
              <w:jc w:val="center"/>
              <w:rPr>
                <w:sz w:val="22"/>
                <w:szCs w:val="22"/>
                <w:lang w:eastAsia="en-US"/>
              </w:rPr>
            </w:pPr>
          </w:p>
        </w:tc>
      </w:tr>
      <w:tr w:rsidR="002862CB" w:rsidRPr="00A022F3" w14:paraId="51AC978D"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17D927B"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9694EC7"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17FFF6D2" w14:textId="77777777" w:rsidR="00C7487E" w:rsidRPr="00A022F3" w:rsidRDefault="00C7487E">
            <w:pPr>
              <w:widowControl w:val="0"/>
              <w:spacing w:line="256" w:lineRule="auto"/>
              <w:jc w:val="center"/>
              <w:rPr>
                <w:sz w:val="22"/>
                <w:szCs w:val="22"/>
                <w:lang w:eastAsia="en-US"/>
              </w:rPr>
            </w:pPr>
          </w:p>
        </w:tc>
      </w:tr>
      <w:tr w:rsidR="002862CB" w:rsidRPr="00A022F3" w14:paraId="77B96F9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53EDE14"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7DA87A6"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5592B1BC" w14:textId="77777777" w:rsidR="00C7487E" w:rsidRPr="00A022F3" w:rsidRDefault="00C7487E">
            <w:pPr>
              <w:widowControl w:val="0"/>
              <w:spacing w:line="256" w:lineRule="auto"/>
              <w:jc w:val="center"/>
              <w:rPr>
                <w:sz w:val="22"/>
                <w:szCs w:val="22"/>
                <w:lang w:eastAsia="en-US"/>
              </w:rPr>
            </w:pPr>
          </w:p>
        </w:tc>
      </w:tr>
      <w:tr w:rsidR="002862CB" w:rsidRPr="00A022F3" w14:paraId="6040C74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FFB863F"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F59D8F6"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04E50015" w14:textId="77777777" w:rsidR="00C7487E" w:rsidRPr="00A022F3" w:rsidRDefault="00C7487E">
            <w:pPr>
              <w:widowControl w:val="0"/>
              <w:spacing w:line="256" w:lineRule="auto"/>
              <w:jc w:val="center"/>
              <w:rPr>
                <w:sz w:val="22"/>
                <w:szCs w:val="22"/>
                <w:lang w:eastAsia="en-US"/>
              </w:rPr>
            </w:pPr>
          </w:p>
        </w:tc>
      </w:tr>
      <w:tr w:rsidR="002862CB" w:rsidRPr="00A022F3" w14:paraId="5BF730E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0299143"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5B68018"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055D00DF" w14:textId="77777777" w:rsidR="00C7487E" w:rsidRPr="00A022F3" w:rsidRDefault="00C7487E">
            <w:pPr>
              <w:widowControl w:val="0"/>
              <w:spacing w:line="256" w:lineRule="auto"/>
              <w:jc w:val="center"/>
              <w:rPr>
                <w:sz w:val="22"/>
                <w:szCs w:val="22"/>
                <w:lang w:eastAsia="en-US"/>
              </w:rPr>
            </w:pPr>
          </w:p>
        </w:tc>
      </w:tr>
      <w:tr w:rsidR="002862CB" w:rsidRPr="00A022F3" w14:paraId="4707728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51C9345"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44A8720"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5A2E8DEC" w14:textId="77777777" w:rsidR="00C7487E" w:rsidRPr="00A022F3" w:rsidRDefault="00C7487E">
            <w:pPr>
              <w:widowControl w:val="0"/>
              <w:spacing w:line="256" w:lineRule="auto"/>
              <w:jc w:val="center"/>
              <w:rPr>
                <w:sz w:val="22"/>
                <w:szCs w:val="22"/>
                <w:lang w:eastAsia="en-US"/>
              </w:rPr>
            </w:pPr>
          </w:p>
        </w:tc>
      </w:tr>
      <w:tr w:rsidR="002862CB" w:rsidRPr="00A022F3" w14:paraId="6BE83B4D"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3C145B7"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9C3873"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0C2E6BBF" w14:textId="77777777" w:rsidR="00C7487E" w:rsidRPr="00A022F3" w:rsidRDefault="00C7487E">
            <w:pPr>
              <w:widowControl w:val="0"/>
              <w:spacing w:line="256" w:lineRule="auto"/>
              <w:jc w:val="center"/>
              <w:rPr>
                <w:sz w:val="22"/>
                <w:szCs w:val="22"/>
                <w:lang w:eastAsia="en-US"/>
              </w:rPr>
            </w:pPr>
          </w:p>
        </w:tc>
      </w:tr>
      <w:tr w:rsidR="002862CB" w:rsidRPr="00A022F3" w14:paraId="4A3EEF9E"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737ECA9"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77EFA9E"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6D615676" w14:textId="77777777" w:rsidR="00C7487E" w:rsidRPr="00A022F3" w:rsidRDefault="00C7487E">
            <w:pPr>
              <w:widowControl w:val="0"/>
              <w:spacing w:line="256" w:lineRule="auto"/>
              <w:jc w:val="center"/>
              <w:rPr>
                <w:sz w:val="22"/>
                <w:szCs w:val="22"/>
                <w:lang w:eastAsia="en-US"/>
              </w:rPr>
            </w:pPr>
          </w:p>
        </w:tc>
      </w:tr>
      <w:tr w:rsidR="002862CB" w:rsidRPr="00A022F3" w14:paraId="4EFF0337"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B7B58E3"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60DEA28"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0EDCFDBD" w14:textId="77777777" w:rsidR="00C7487E" w:rsidRPr="00A022F3" w:rsidRDefault="00C7487E">
            <w:pPr>
              <w:widowControl w:val="0"/>
              <w:spacing w:line="256" w:lineRule="auto"/>
              <w:jc w:val="center"/>
              <w:rPr>
                <w:sz w:val="22"/>
                <w:szCs w:val="22"/>
                <w:lang w:eastAsia="en-US"/>
              </w:rPr>
            </w:pPr>
          </w:p>
        </w:tc>
      </w:tr>
      <w:tr w:rsidR="002862CB" w:rsidRPr="00A022F3" w14:paraId="5EEE1629"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282B40BB"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E5F010E"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3DB835A0" w14:textId="77777777" w:rsidR="00C7487E" w:rsidRPr="00A022F3" w:rsidRDefault="00C7487E">
            <w:pPr>
              <w:widowControl w:val="0"/>
              <w:spacing w:line="256" w:lineRule="auto"/>
              <w:jc w:val="center"/>
              <w:rPr>
                <w:sz w:val="22"/>
                <w:szCs w:val="22"/>
                <w:lang w:eastAsia="en-US"/>
              </w:rPr>
            </w:pPr>
          </w:p>
        </w:tc>
      </w:tr>
      <w:tr w:rsidR="00C7487E" w:rsidRPr="00A022F3" w14:paraId="17932334"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ED51755" w14:textId="77777777" w:rsidR="00C7487E" w:rsidRPr="00A022F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FECFC0E" w14:textId="77777777" w:rsidR="00C7487E" w:rsidRPr="00A022F3" w:rsidRDefault="00C7487E">
            <w:pPr>
              <w:pStyle w:val="a"/>
              <w:widowControl w:val="0"/>
              <w:numPr>
                <w:ilvl w:val="0"/>
                <w:numId w:val="0"/>
              </w:numPr>
              <w:tabs>
                <w:tab w:val="left" w:pos="708"/>
              </w:tabs>
              <w:spacing w:before="0" w:after="0" w:line="256" w:lineRule="auto"/>
              <w:ind w:right="0"/>
              <w:rPr>
                <w:sz w:val="22"/>
                <w:szCs w:val="22"/>
                <w:lang w:eastAsia="en-US"/>
              </w:rPr>
            </w:pPr>
            <w:r w:rsidRPr="00A022F3">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w:t>
            </w:r>
            <w:proofErr w:type="spellStart"/>
            <w:proofErr w:type="gramStart"/>
            <w:r w:rsidRPr="00A022F3">
              <w:rPr>
                <w:sz w:val="22"/>
                <w:szCs w:val="22"/>
                <w:lang w:eastAsia="en-US"/>
              </w:rPr>
              <w:t>эл.почты</w:t>
            </w:r>
            <w:proofErr w:type="spellEnd"/>
            <w:proofErr w:type="gramEnd"/>
            <w:r w:rsidRPr="00A022F3">
              <w:rPr>
                <w:sz w:val="22"/>
                <w:szCs w:val="22"/>
                <w:lang w:eastAsia="en-US"/>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14:paraId="418E9FBE" w14:textId="77777777" w:rsidR="00C7487E" w:rsidRPr="00A022F3" w:rsidRDefault="00C7487E">
            <w:pPr>
              <w:widowControl w:val="0"/>
              <w:spacing w:line="256" w:lineRule="auto"/>
              <w:jc w:val="center"/>
              <w:rPr>
                <w:sz w:val="22"/>
                <w:szCs w:val="22"/>
                <w:lang w:eastAsia="en-US"/>
              </w:rPr>
            </w:pPr>
          </w:p>
        </w:tc>
      </w:tr>
    </w:tbl>
    <w:p w14:paraId="02BA39F1" w14:textId="77777777" w:rsidR="00C7487E" w:rsidRPr="00A022F3" w:rsidRDefault="00C7487E" w:rsidP="00C7487E">
      <w:pPr>
        <w:pStyle w:val="a1"/>
        <w:widowControl w:val="0"/>
        <w:numPr>
          <w:ilvl w:val="0"/>
          <w:numId w:val="0"/>
        </w:numPr>
        <w:tabs>
          <w:tab w:val="left" w:pos="708"/>
        </w:tabs>
        <w:autoSpaceDE w:val="0"/>
        <w:autoSpaceDN w:val="0"/>
        <w:spacing w:line="240" w:lineRule="auto"/>
      </w:pPr>
    </w:p>
    <w:p w14:paraId="3D4D80EF" w14:textId="77777777" w:rsidR="00C7487E" w:rsidRPr="00A022F3" w:rsidRDefault="00C7487E" w:rsidP="00C7487E">
      <w:pPr>
        <w:pStyle w:val="a1"/>
        <w:widowControl w:val="0"/>
        <w:numPr>
          <w:ilvl w:val="0"/>
          <w:numId w:val="0"/>
        </w:numPr>
        <w:tabs>
          <w:tab w:val="left" w:pos="708"/>
        </w:tabs>
        <w:autoSpaceDE w:val="0"/>
        <w:autoSpaceDN w:val="0"/>
        <w:spacing w:line="240" w:lineRule="auto"/>
      </w:pPr>
      <w:r w:rsidRPr="00A022F3">
        <w:t>_____________________</w:t>
      </w:r>
      <w:r w:rsidRPr="00A022F3">
        <w:tab/>
      </w:r>
      <w:r w:rsidRPr="00A022F3">
        <w:tab/>
        <w:t>___________________________</w:t>
      </w:r>
    </w:p>
    <w:p w14:paraId="61581502" w14:textId="77777777" w:rsidR="00C7487E" w:rsidRPr="00A022F3" w:rsidRDefault="00C7487E" w:rsidP="00C7487E">
      <w:pPr>
        <w:pStyle w:val="Times12"/>
        <w:widowControl w:val="0"/>
        <w:ind w:firstLine="0"/>
        <w:rPr>
          <w:b/>
          <w:bCs w:val="0"/>
          <w:i/>
          <w:sz w:val="22"/>
          <w:vertAlign w:val="superscript"/>
        </w:rPr>
      </w:pPr>
      <w:r w:rsidRPr="00A022F3">
        <w:rPr>
          <w:b/>
          <w:bCs w:val="0"/>
          <w:i/>
          <w:sz w:val="22"/>
          <w:vertAlign w:val="superscript"/>
        </w:rPr>
        <w:lastRenderedPageBreak/>
        <w:t>(Подпись уполномоченного представителя)</w:t>
      </w:r>
      <w:r w:rsidRPr="00A022F3">
        <w:rPr>
          <w:snapToGrid w:val="0"/>
          <w:sz w:val="22"/>
        </w:rPr>
        <w:tab/>
      </w:r>
      <w:r w:rsidRPr="00A022F3">
        <w:rPr>
          <w:snapToGrid w:val="0"/>
          <w:sz w:val="22"/>
        </w:rPr>
        <w:tab/>
      </w:r>
      <w:r w:rsidRPr="00A022F3">
        <w:rPr>
          <w:b/>
          <w:bCs w:val="0"/>
          <w:i/>
          <w:sz w:val="22"/>
          <w:vertAlign w:val="superscript"/>
        </w:rPr>
        <w:t>(Имя и должность подписавшего)</w:t>
      </w:r>
    </w:p>
    <w:p w14:paraId="0B2AE9D0" w14:textId="77777777" w:rsidR="00C7487E" w:rsidRPr="00A022F3" w:rsidRDefault="00C7487E" w:rsidP="00C7487E">
      <w:pPr>
        <w:pStyle w:val="Times12"/>
        <w:widowControl w:val="0"/>
        <w:ind w:firstLine="0"/>
        <w:rPr>
          <w:bCs w:val="0"/>
          <w:sz w:val="22"/>
        </w:rPr>
      </w:pPr>
      <w:r w:rsidRPr="00A022F3">
        <w:rPr>
          <w:bCs w:val="0"/>
          <w:sz w:val="22"/>
        </w:rPr>
        <w:t>М.П.</w:t>
      </w:r>
    </w:p>
    <w:p w14:paraId="08587C40" w14:textId="77777777" w:rsidR="00C7487E" w:rsidRPr="00A022F3" w:rsidRDefault="00C7487E" w:rsidP="00C7487E">
      <w:pPr>
        <w:pStyle w:val="Times12"/>
        <w:widowControl w:val="0"/>
        <w:tabs>
          <w:tab w:val="left" w:pos="709"/>
          <w:tab w:val="left" w:pos="1134"/>
        </w:tabs>
        <w:ind w:firstLine="0"/>
        <w:rPr>
          <w:bCs w:val="0"/>
          <w:sz w:val="22"/>
        </w:rPr>
      </w:pPr>
    </w:p>
    <w:p w14:paraId="45A352C1" w14:textId="77777777" w:rsidR="00C7487E" w:rsidRPr="00A022F3" w:rsidRDefault="00C7487E" w:rsidP="00C7487E">
      <w:pPr>
        <w:pStyle w:val="Times12"/>
        <w:widowControl w:val="0"/>
        <w:tabs>
          <w:tab w:val="left" w:pos="709"/>
          <w:tab w:val="left" w:pos="1134"/>
        </w:tabs>
        <w:ind w:firstLine="0"/>
        <w:rPr>
          <w:bCs w:val="0"/>
          <w:sz w:val="22"/>
        </w:rPr>
      </w:pPr>
    </w:p>
    <w:p w14:paraId="25AA9619" w14:textId="77777777" w:rsidR="00C7487E" w:rsidRPr="00A022F3" w:rsidRDefault="00C7487E" w:rsidP="00C7487E">
      <w:pPr>
        <w:pStyle w:val="Times12"/>
        <w:widowControl w:val="0"/>
        <w:tabs>
          <w:tab w:val="left" w:pos="709"/>
          <w:tab w:val="left" w:pos="1134"/>
        </w:tabs>
        <w:ind w:firstLine="0"/>
        <w:rPr>
          <w:bCs w:val="0"/>
          <w:sz w:val="22"/>
        </w:rPr>
      </w:pPr>
    </w:p>
    <w:p w14:paraId="1C4D0AB6" w14:textId="77777777" w:rsidR="00C7487E" w:rsidRPr="00A022F3" w:rsidRDefault="00C7487E" w:rsidP="00C7487E">
      <w:pPr>
        <w:pStyle w:val="Times12"/>
        <w:widowControl w:val="0"/>
        <w:tabs>
          <w:tab w:val="left" w:pos="709"/>
          <w:tab w:val="left" w:pos="1134"/>
        </w:tabs>
        <w:ind w:firstLine="0"/>
        <w:rPr>
          <w:bCs w:val="0"/>
          <w:sz w:val="22"/>
        </w:rPr>
      </w:pPr>
      <w:r w:rsidRPr="00A022F3">
        <w:rPr>
          <w:bCs w:val="0"/>
          <w:sz w:val="22"/>
        </w:rPr>
        <w:t>ИНСТРУКЦИЯ ПО ЗАПОЛНЕНИЮ АНКЕТЫ:</w:t>
      </w:r>
    </w:p>
    <w:p w14:paraId="52A0A27C" w14:textId="77777777" w:rsidR="00C7487E" w:rsidRPr="00A022F3" w:rsidRDefault="00C7487E" w:rsidP="00C7487E">
      <w:pPr>
        <w:pStyle w:val="Times12"/>
        <w:widowControl w:val="0"/>
        <w:numPr>
          <w:ilvl w:val="1"/>
          <w:numId w:val="35"/>
        </w:numPr>
        <w:tabs>
          <w:tab w:val="clear" w:pos="960"/>
          <w:tab w:val="left" w:pos="709"/>
          <w:tab w:val="left" w:pos="1134"/>
        </w:tabs>
        <w:ind w:left="0" w:firstLine="0"/>
        <w:rPr>
          <w:sz w:val="22"/>
        </w:rPr>
      </w:pPr>
      <w:r w:rsidRPr="00A022F3">
        <w:rPr>
          <w:sz w:val="22"/>
        </w:rPr>
        <w:t>Данные инструкции не следует воспроизводить в документах, подготовленных участником процедуры закупки.</w:t>
      </w:r>
    </w:p>
    <w:p w14:paraId="77865BFD" w14:textId="77777777" w:rsidR="00C7487E" w:rsidRPr="00A022F3" w:rsidRDefault="00C7487E" w:rsidP="00C7487E">
      <w:pPr>
        <w:pStyle w:val="Times12"/>
        <w:widowControl w:val="0"/>
        <w:numPr>
          <w:ilvl w:val="1"/>
          <w:numId w:val="35"/>
        </w:numPr>
        <w:tabs>
          <w:tab w:val="clear" w:pos="960"/>
          <w:tab w:val="left" w:pos="709"/>
          <w:tab w:val="left" w:pos="1134"/>
        </w:tabs>
        <w:ind w:left="0" w:firstLine="0"/>
        <w:rPr>
          <w:sz w:val="22"/>
        </w:rPr>
      </w:pPr>
      <w:r w:rsidRPr="00A022F3">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7883FD28" w14:textId="77777777" w:rsidR="00C7487E" w:rsidRPr="00A022F3" w:rsidRDefault="00C7487E" w:rsidP="00C7487E">
      <w:pPr>
        <w:pStyle w:val="Times12"/>
        <w:widowControl w:val="0"/>
        <w:numPr>
          <w:ilvl w:val="1"/>
          <w:numId w:val="35"/>
        </w:numPr>
        <w:tabs>
          <w:tab w:val="clear" w:pos="960"/>
          <w:tab w:val="left" w:pos="709"/>
          <w:tab w:val="left" w:pos="1134"/>
        </w:tabs>
        <w:ind w:left="0" w:firstLine="0"/>
        <w:rPr>
          <w:sz w:val="22"/>
        </w:rPr>
      </w:pPr>
      <w:r w:rsidRPr="00A022F3">
        <w:rPr>
          <w:sz w:val="22"/>
        </w:rPr>
        <w:t>Участник процедуры закупки указывает свое фирменное наименование (в т.ч. организационно-правовую форму).</w:t>
      </w:r>
    </w:p>
    <w:p w14:paraId="7A93D84C" w14:textId="77777777" w:rsidR="00C7487E" w:rsidRPr="00A022F3" w:rsidRDefault="00C7487E" w:rsidP="00C7487E">
      <w:pPr>
        <w:pStyle w:val="Times12"/>
        <w:widowControl w:val="0"/>
        <w:numPr>
          <w:ilvl w:val="1"/>
          <w:numId w:val="35"/>
        </w:numPr>
        <w:tabs>
          <w:tab w:val="clear" w:pos="960"/>
          <w:tab w:val="left" w:pos="709"/>
          <w:tab w:val="left" w:pos="1134"/>
        </w:tabs>
        <w:ind w:left="0" w:firstLine="0"/>
        <w:rPr>
          <w:sz w:val="22"/>
        </w:rPr>
      </w:pPr>
      <w:r w:rsidRPr="00A022F3">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14DDC3B0" w14:textId="77777777" w:rsidR="00C7487E" w:rsidRPr="00A022F3" w:rsidRDefault="00C7487E" w:rsidP="00C7487E">
      <w:pPr>
        <w:pStyle w:val="Times12"/>
        <w:widowControl w:val="0"/>
        <w:numPr>
          <w:ilvl w:val="1"/>
          <w:numId w:val="35"/>
        </w:numPr>
        <w:tabs>
          <w:tab w:val="clear" w:pos="960"/>
          <w:tab w:val="left" w:pos="709"/>
          <w:tab w:val="left" w:pos="1134"/>
        </w:tabs>
        <w:ind w:left="0" w:firstLine="0"/>
        <w:rPr>
          <w:sz w:val="22"/>
        </w:rPr>
      </w:pPr>
      <w:r w:rsidRPr="00A022F3">
        <w:rPr>
          <w:sz w:val="22"/>
        </w:rPr>
        <w:t>Заполненная участником процедуры закупки анкета должна содержать все сведения, указанные в таблице.</w:t>
      </w:r>
      <w:r w:rsidRPr="00A022F3">
        <w:rPr>
          <w:b/>
          <w:sz w:val="22"/>
        </w:rPr>
        <w:t xml:space="preserve"> </w:t>
      </w:r>
      <w:r w:rsidRPr="00A022F3">
        <w:rPr>
          <w:sz w:val="22"/>
        </w:rPr>
        <w:t>В случае отсутствия каких-либо данных указать слово «нет».</w:t>
      </w:r>
    </w:p>
    <w:p w14:paraId="1AA8F5F4" w14:textId="77777777" w:rsidR="00C7487E" w:rsidRPr="00A022F3" w:rsidRDefault="00C7487E" w:rsidP="00C7487E">
      <w:pPr>
        <w:pStyle w:val="Times12"/>
        <w:widowControl w:val="0"/>
        <w:numPr>
          <w:ilvl w:val="1"/>
          <w:numId w:val="35"/>
        </w:numPr>
        <w:tabs>
          <w:tab w:val="clear" w:pos="960"/>
          <w:tab w:val="left" w:pos="709"/>
          <w:tab w:val="left" w:pos="1134"/>
        </w:tabs>
        <w:ind w:left="0" w:firstLine="0"/>
        <w:rPr>
          <w:bCs w:val="0"/>
          <w:sz w:val="22"/>
        </w:rPr>
      </w:pPr>
      <w:r w:rsidRPr="00A022F3">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5EF06243" w14:textId="77777777" w:rsidR="00C7487E" w:rsidRPr="00A022F3" w:rsidRDefault="00C7487E" w:rsidP="00C7487E">
      <w:pPr>
        <w:pStyle w:val="Times12"/>
        <w:widowControl w:val="0"/>
        <w:tabs>
          <w:tab w:val="left" w:pos="709"/>
          <w:tab w:val="left" w:pos="1134"/>
        </w:tabs>
        <w:ind w:firstLine="0"/>
        <w:rPr>
          <w:sz w:val="22"/>
        </w:rPr>
      </w:pPr>
      <w:r w:rsidRPr="00A022F3">
        <w:rPr>
          <w:sz w:val="22"/>
        </w:rPr>
        <w:t xml:space="preserve">                                                                                                                                                                     </w:t>
      </w:r>
    </w:p>
    <w:p w14:paraId="46F68F43" w14:textId="77777777" w:rsidR="00C7487E" w:rsidRPr="00A022F3" w:rsidRDefault="00C7487E" w:rsidP="00C7487E">
      <w:pPr>
        <w:pStyle w:val="Times12"/>
        <w:widowControl w:val="0"/>
        <w:tabs>
          <w:tab w:val="left" w:pos="709"/>
          <w:tab w:val="left" w:pos="1134"/>
        </w:tabs>
        <w:ind w:firstLine="0"/>
        <w:rPr>
          <w:sz w:val="22"/>
        </w:rPr>
      </w:pPr>
    </w:p>
    <w:p w14:paraId="7BE2DEE5" w14:textId="77777777" w:rsidR="00C7487E" w:rsidRPr="00A022F3" w:rsidRDefault="00C7487E" w:rsidP="00C7487E">
      <w:pPr>
        <w:pStyle w:val="Times12"/>
        <w:widowControl w:val="0"/>
        <w:tabs>
          <w:tab w:val="left" w:pos="709"/>
          <w:tab w:val="left" w:pos="1134"/>
        </w:tabs>
        <w:ind w:firstLine="0"/>
        <w:rPr>
          <w:sz w:val="22"/>
        </w:rPr>
      </w:pPr>
      <w:r w:rsidRPr="00A022F3">
        <w:rPr>
          <w:sz w:val="22"/>
        </w:rPr>
        <w:t xml:space="preserve">                                                                                                                                                                    </w:t>
      </w:r>
    </w:p>
    <w:p w14:paraId="498DE410" w14:textId="77777777" w:rsidR="00C7487E" w:rsidRPr="00A022F3" w:rsidRDefault="00C7487E" w:rsidP="00C7487E">
      <w:pPr>
        <w:rPr>
          <w:sz w:val="22"/>
          <w:szCs w:val="22"/>
        </w:rPr>
      </w:pPr>
    </w:p>
    <w:p w14:paraId="637310CD" w14:textId="77777777" w:rsidR="00C7487E" w:rsidRPr="00A022F3" w:rsidRDefault="00C7487E" w:rsidP="00C7487E">
      <w:pPr>
        <w:pStyle w:val="Times12"/>
        <w:widowControl w:val="0"/>
        <w:tabs>
          <w:tab w:val="left" w:pos="709"/>
          <w:tab w:val="left" w:pos="1134"/>
        </w:tabs>
        <w:ind w:firstLine="0"/>
        <w:rPr>
          <w:bCs w:val="0"/>
          <w:sz w:val="22"/>
        </w:rPr>
      </w:pPr>
    </w:p>
    <w:p w14:paraId="50588441" w14:textId="77777777" w:rsidR="00C7487E" w:rsidRPr="00A022F3" w:rsidRDefault="00C7487E" w:rsidP="00C7487E">
      <w:pPr>
        <w:pStyle w:val="Times12"/>
        <w:widowControl w:val="0"/>
        <w:tabs>
          <w:tab w:val="left" w:pos="709"/>
          <w:tab w:val="left" w:pos="1134"/>
        </w:tabs>
        <w:ind w:firstLine="0"/>
        <w:rPr>
          <w:bCs w:val="0"/>
          <w:sz w:val="22"/>
        </w:rPr>
      </w:pPr>
    </w:p>
    <w:p w14:paraId="6ED68E26" w14:textId="77777777" w:rsidR="00C7487E" w:rsidRPr="00A022F3" w:rsidRDefault="00C7487E" w:rsidP="00C7487E">
      <w:pPr>
        <w:pStyle w:val="Times12"/>
        <w:widowControl w:val="0"/>
        <w:tabs>
          <w:tab w:val="left" w:pos="709"/>
          <w:tab w:val="left" w:pos="1134"/>
        </w:tabs>
        <w:ind w:firstLine="0"/>
        <w:rPr>
          <w:bCs w:val="0"/>
          <w:sz w:val="22"/>
        </w:rPr>
      </w:pPr>
    </w:p>
    <w:bookmarkEnd w:id="71"/>
    <w:p w14:paraId="38182E28" w14:textId="77777777" w:rsidR="00C7487E" w:rsidRPr="00A022F3" w:rsidRDefault="00C7487E" w:rsidP="00C7487E">
      <w:pPr>
        <w:pStyle w:val="Times12"/>
        <w:widowControl w:val="0"/>
        <w:tabs>
          <w:tab w:val="left" w:pos="709"/>
          <w:tab w:val="left" w:pos="1134"/>
        </w:tabs>
        <w:ind w:firstLine="0"/>
        <w:rPr>
          <w:sz w:val="22"/>
        </w:rPr>
      </w:pPr>
      <w:r w:rsidRPr="00A022F3">
        <w:rPr>
          <w:sz w:val="22"/>
        </w:rPr>
        <w:t xml:space="preserve">                                                                                                                                                                     </w:t>
      </w:r>
    </w:p>
    <w:p w14:paraId="12AF932B" w14:textId="77777777" w:rsidR="00C7487E" w:rsidRPr="00A022F3" w:rsidRDefault="00C7487E" w:rsidP="00C7487E">
      <w:pPr>
        <w:pStyle w:val="Times12"/>
        <w:widowControl w:val="0"/>
        <w:tabs>
          <w:tab w:val="left" w:pos="709"/>
          <w:tab w:val="left" w:pos="1134"/>
        </w:tabs>
        <w:ind w:firstLine="0"/>
        <w:rPr>
          <w:sz w:val="22"/>
        </w:rPr>
      </w:pPr>
    </w:p>
    <w:p w14:paraId="74AD9BE7" w14:textId="77777777" w:rsidR="00C7487E" w:rsidRPr="00A022F3" w:rsidRDefault="00C7487E" w:rsidP="00C7487E">
      <w:pPr>
        <w:pStyle w:val="Times12"/>
        <w:widowControl w:val="0"/>
        <w:tabs>
          <w:tab w:val="left" w:pos="709"/>
          <w:tab w:val="left" w:pos="1134"/>
        </w:tabs>
        <w:ind w:firstLine="0"/>
        <w:rPr>
          <w:sz w:val="22"/>
        </w:rPr>
      </w:pPr>
      <w:r w:rsidRPr="00A022F3">
        <w:rPr>
          <w:sz w:val="22"/>
        </w:rPr>
        <w:t xml:space="preserve">                                                                                                                                                                    </w:t>
      </w:r>
    </w:p>
    <w:p w14:paraId="4342F177" w14:textId="77777777" w:rsidR="00C7487E" w:rsidRPr="00A022F3" w:rsidRDefault="00C7487E" w:rsidP="00C7487E">
      <w:pPr>
        <w:pStyle w:val="Times12"/>
        <w:widowControl w:val="0"/>
        <w:tabs>
          <w:tab w:val="left" w:pos="709"/>
          <w:tab w:val="left" w:pos="1134"/>
        </w:tabs>
        <w:ind w:firstLine="0"/>
        <w:jc w:val="right"/>
        <w:rPr>
          <w:iCs/>
          <w:sz w:val="22"/>
        </w:rPr>
      </w:pPr>
      <w:r w:rsidRPr="00A022F3">
        <w:rPr>
          <w:bCs w:val="0"/>
          <w:sz w:val="22"/>
        </w:rPr>
        <w:br w:type="page"/>
      </w:r>
      <w:r w:rsidRPr="00A022F3">
        <w:rPr>
          <w:sz w:val="22"/>
        </w:rPr>
        <w:lastRenderedPageBreak/>
        <w:t xml:space="preserve">  </w:t>
      </w:r>
      <w:bookmarkEnd w:id="62"/>
      <w:r w:rsidRPr="00A022F3">
        <w:rPr>
          <w:sz w:val="22"/>
        </w:rPr>
        <w:t xml:space="preserve">  </w:t>
      </w:r>
      <w:r w:rsidRPr="00A022F3">
        <w:rPr>
          <w:bCs w:val="0"/>
          <w:sz w:val="22"/>
        </w:rPr>
        <w:t>Форма 3.</w:t>
      </w:r>
    </w:p>
    <w:p w14:paraId="7A364881"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0F887ABF" w14:textId="77777777" w:rsidR="00C7487E" w:rsidRPr="00A022F3" w:rsidRDefault="00C7487E" w:rsidP="00C7487E">
      <w:pPr>
        <w:pStyle w:val="Times12"/>
        <w:widowControl w:val="0"/>
        <w:ind w:firstLine="0"/>
        <w:jc w:val="right"/>
        <w:rPr>
          <w:iCs/>
          <w:sz w:val="22"/>
        </w:rPr>
      </w:pPr>
      <w:r w:rsidRPr="00A022F3">
        <w:rPr>
          <w:iCs/>
          <w:sz w:val="22"/>
        </w:rPr>
        <w:t xml:space="preserve"> от «___» __________ 20___ г. № ______</w:t>
      </w:r>
    </w:p>
    <w:p w14:paraId="01D9AADC" w14:textId="77777777" w:rsidR="00C7487E" w:rsidRPr="00A022F3" w:rsidRDefault="00C7487E" w:rsidP="00C7487E">
      <w:pPr>
        <w:pStyle w:val="Times12"/>
        <w:widowControl w:val="0"/>
        <w:ind w:firstLine="0"/>
        <w:jc w:val="center"/>
        <w:rPr>
          <w:b/>
          <w:snapToGrid w:val="0"/>
          <w:sz w:val="22"/>
        </w:rPr>
      </w:pPr>
    </w:p>
    <w:p w14:paraId="167C799D" w14:textId="77777777" w:rsidR="00C7487E" w:rsidRPr="00A022F3" w:rsidRDefault="00C7487E" w:rsidP="00C7487E">
      <w:pPr>
        <w:pStyle w:val="Times12"/>
        <w:widowControl w:val="0"/>
        <w:jc w:val="center"/>
        <w:rPr>
          <w:b/>
          <w:snapToGrid w:val="0"/>
          <w:sz w:val="22"/>
        </w:rPr>
      </w:pPr>
    </w:p>
    <w:p w14:paraId="40523EA6" w14:textId="77777777" w:rsidR="00C7487E" w:rsidRPr="00A022F3" w:rsidRDefault="00C7487E" w:rsidP="00C7487E">
      <w:pPr>
        <w:widowControl w:val="0"/>
        <w:jc w:val="center"/>
        <w:rPr>
          <w:sz w:val="22"/>
          <w:szCs w:val="22"/>
        </w:rPr>
      </w:pPr>
      <w:r w:rsidRPr="00A022F3">
        <w:rPr>
          <w:sz w:val="22"/>
          <w:szCs w:val="22"/>
        </w:rPr>
        <w:t xml:space="preserve">Запрос оферт на право заключения </w:t>
      </w:r>
      <w:proofErr w:type="gramStart"/>
      <w:r w:rsidRPr="00A022F3">
        <w:rPr>
          <w:sz w:val="22"/>
          <w:szCs w:val="22"/>
        </w:rPr>
        <w:t>договора</w:t>
      </w:r>
      <w:r w:rsidRPr="00A022F3">
        <w:rPr>
          <w:b/>
          <w:i/>
          <w:iCs/>
          <w:sz w:val="22"/>
          <w:szCs w:val="22"/>
        </w:rPr>
        <w:t xml:space="preserve"> </w:t>
      </w:r>
      <w:r w:rsidRPr="00A022F3">
        <w:rPr>
          <w:sz w:val="22"/>
          <w:szCs w:val="22"/>
        </w:rPr>
        <w:t xml:space="preserve"> на</w:t>
      </w:r>
      <w:proofErr w:type="gramEnd"/>
      <w:r w:rsidRPr="00A022F3">
        <w:rPr>
          <w:sz w:val="22"/>
          <w:szCs w:val="22"/>
        </w:rPr>
        <w:t xml:space="preserve"> ___________ </w:t>
      </w:r>
    </w:p>
    <w:p w14:paraId="2E3A4324" w14:textId="77777777" w:rsidR="00C7487E" w:rsidRPr="00A022F3" w:rsidRDefault="00C7487E" w:rsidP="00C7487E">
      <w:pPr>
        <w:widowControl w:val="0"/>
        <w:autoSpaceDE w:val="0"/>
        <w:autoSpaceDN w:val="0"/>
        <w:adjustRightInd w:val="0"/>
        <w:jc w:val="center"/>
        <w:rPr>
          <w:sz w:val="22"/>
          <w:szCs w:val="22"/>
        </w:rPr>
      </w:pPr>
    </w:p>
    <w:p w14:paraId="0C2E97F2" w14:textId="77777777" w:rsidR="00C7487E" w:rsidRPr="00A022F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7" w:name="_Техническое_предложение_(Форма"/>
      <w:bookmarkStart w:id="78" w:name="_Toc235439567"/>
      <w:bookmarkStart w:id="79" w:name="_Toc295134177"/>
      <w:bookmarkStart w:id="80" w:name="_Toc315422454"/>
      <w:bookmarkEnd w:id="77"/>
      <w:proofErr w:type="gramStart"/>
      <w:r w:rsidRPr="00A022F3">
        <w:rPr>
          <w:rFonts w:ascii="Times New Roman" w:hAnsi="Times New Roman"/>
          <w:b w:val="0"/>
          <w:bCs w:val="0"/>
          <w:i w:val="0"/>
          <w:sz w:val="22"/>
          <w:szCs w:val="22"/>
        </w:rPr>
        <w:t>ПРЕДЛОЖЕНИЕ УЧАСТНИКА</w:t>
      </w:r>
      <w:bookmarkEnd w:id="78"/>
      <w:bookmarkEnd w:id="79"/>
      <w:bookmarkEnd w:id="80"/>
      <w:proofErr w:type="gramEnd"/>
      <w:r w:rsidRPr="00A022F3">
        <w:rPr>
          <w:rFonts w:ascii="Times New Roman" w:hAnsi="Times New Roman"/>
          <w:b w:val="0"/>
          <w:bCs w:val="0"/>
          <w:i w:val="0"/>
          <w:sz w:val="22"/>
          <w:szCs w:val="22"/>
        </w:rPr>
        <w:t xml:space="preserve"> Лот №___</w:t>
      </w:r>
    </w:p>
    <w:p w14:paraId="7287C68C" w14:textId="77777777" w:rsidR="00C7487E" w:rsidRPr="00A022F3" w:rsidRDefault="00C7487E" w:rsidP="00C7487E">
      <w:pPr>
        <w:pStyle w:val="Times12"/>
        <w:widowControl w:val="0"/>
        <w:ind w:firstLine="0"/>
        <w:rPr>
          <w:sz w:val="22"/>
        </w:rPr>
      </w:pPr>
      <w:bookmarkStart w:id="81" w:name="_План_распределения_объемов_выполнен"/>
      <w:bookmarkEnd w:id="81"/>
    </w:p>
    <w:p w14:paraId="5DD8EC6F" w14:textId="77777777" w:rsidR="00C7487E" w:rsidRPr="00A022F3" w:rsidRDefault="00C7487E" w:rsidP="00C7487E">
      <w:pPr>
        <w:pStyle w:val="Times12"/>
        <w:widowControl w:val="0"/>
        <w:ind w:firstLine="0"/>
        <w:rPr>
          <w:i/>
          <w:sz w:val="22"/>
        </w:rPr>
      </w:pPr>
      <w:r w:rsidRPr="00A022F3">
        <w:rPr>
          <w:sz w:val="22"/>
        </w:rPr>
        <w:t>Участник процедуры закупки: ________________________________</w:t>
      </w:r>
      <w:r w:rsidRPr="00A022F3">
        <w:rPr>
          <w:b/>
          <w:sz w:val="22"/>
        </w:rPr>
        <w:t xml:space="preserve"> </w:t>
      </w:r>
    </w:p>
    <w:p w14:paraId="65F336AA" w14:textId="77777777" w:rsidR="00C7487E" w:rsidRPr="00A022F3" w:rsidRDefault="00C7487E" w:rsidP="00C7487E">
      <w:pPr>
        <w:pStyle w:val="aff2"/>
        <w:tabs>
          <w:tab w:val="left" w:pos="0"/>
        </w:tabs>
        <w:spacing w:after="0"/>
        <w:ind w:left="284"/>
        <w:rPr>
          <w:bCs/>
          <w:caps/>
          <w:sz w:val="22"/>
          <w:szCs w:val="22"/>
        </w:rPr>
      </w:pP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caps/>
          <w:sz w:val="22"/>
          <w:szCs w:val="22"/>
        </w:rPr>
        <w:tab/>
      </w:r>
      <w:r w:rsidRPr="00A022F3">
        <w:rPr>
          <w:bCs/>
          <w:sz w:val="22"/>
          <w:szCs w:val="22"/>
        </w:rPr>
        <w:t>Таблица №1.</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2862CB" w:rsidRPr="00A022F3" w14:paraId="3D2D3B9C"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3E84F784" w14:textId="77777777" w:rsidR="00C7487E" w:rsidRPr="00A022F3" w:rsidRDefault="00C7487E">
            <w:pPr>
              <w:widowControl w:val="0"/>
              <w:tabs>
                <w:tab w:val="num" w:pos="720"/>
              </w:tabs>
              <w:spacing w:line="256" w:lineRule="auto"/>
              <w:jc w:val="both"/>
              <w:rPr>
                <w:sz w:val="22"/>
                <w:szCs w:val="22"/>
                <w:lang w:eastAsia="en-US"/>
              </w:rPr>
            </w:pPr>
            <w:r w:rsidRPr="00A022F3">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0E18620A" w14:textId="77777777" w:rsidR="00C7487E" w:rsidRPr="00A022F3" w:rsidRDefault="00C7487E">
            <w:pPr>
              <w:widowControl w:val="0"/>
              <w:tabs>
                <w:tab w:val="num" w:pos="720"/>
              </w:tabs>
              <w:spacing w:line="256" w:lineRule="auto"/>
              <w:jc w:val="both"/>
              <w:rPr>
                <w:sz w:val="22"/>
                <w:szCs w:val="22"/>
                <w:lang w:eastAsia="en-US"/>
              </w:rPr>
            </w:pPr>
            <w:r w:rsidRPr="00A022F3">
              <w:rPr>
                <w:sz w:val="22"/>
                <w:szCs w:val="22"/>
                <w:lang w:eastAsia="en-US"/>
              </w:rPr>
              <w:t xml:space="preserve">Наименование </w:t>
            </w:r>
            <w:proofErr w:type="gramStart"/>
            <w:r w:rsidRPr="00A022F3">
              <w:rPr>
                <w:sz w:val="22"/>
                <w:szCs w:val="22"/>
                <w:lang w:eastAsia="en-US"/>
              </w:rPr>
              <w:t>критерия</w:t>
            </w:r>
            <w:proofErr w:type="gramEnd"/>
            <w:r w:rsidRPr="00A022F3">
              <w:rPr>
                <w:sz w:val="22"/>
                <w:szCs w:val="22"/>
                <w:lang w:eastAsia="en-US"/>
              </w:rPr>
              <w:t xml:space="preserve">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5875E05D"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критерий</w:t>
            </w:r>
          </w:p>
        </w:tc>
      </w:tr>
      <w:tr w:rsidR="002862CB" w:rsidRPr="00A022F3" w14:paraId="78BC92E1"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0B5491C3"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4668A142" w14:textId="77777777" w:rsidR="00C7487E" w:rsidRPr="00A022F3" w:rsidRDefault="00C7487E">
            <w:pPr>
              <w:widowControl w:val="0"/>
              <w:tabs>
                <w:tab w:val="num" w:pos="720"/>
              </w:tabs>
              <w:spacing w:line="256" w:lineRule="auto"/>
              <w:jc w:val="both"/>
              <w:rPr>
                <w:sz w:val="22"/>
                <w:szCs w:val="22"/>
                <w:lang w:eastAsia="en-US"/>
              </w:rPr>
            </w:pPr>
            <w:r w:rsidRPr="00A022F3">
              <w:rPr>
                <w:b/>
                <w:sz w:val="22"/>
                <w:szCs w:val="22"/>
                <w:lang w:eastAsia="en-US"/>
              </w:rPr>
              <w:t xml:space="preserve">Цена </w:t>
            </w:r>
            <w:proofErr w:type="gramStart"/>
            <w:r w:rsidRPr="00A022F3">
              <w:rPr>
                <w:b/>
                <w:sz w:val="22"/>
                <w:szCs w:val="22"/>
                <w:lang w:eastAsia="en-US"/>
              </w:rPr>
              <w:t>договора:</w:t>
            </w:r>
            <w:r w:rsidRPr="00A022F3">
              <w:rPr>
                <w:sz w:val="22"/>
                <w:szCs w:val="22"/>
                <w:lang w:eastAsia="en-US"/>
              </w:rPr>
              <w:t xml:space="preserve">   </w:t>
            </w:r>
            <w:proofErr w:type="gramEnd"/>
            <w:r w:rsidRPr="00A022F3">
              <w:rPr>
                <w:sz w:val="22"/>
                <w:szCs w:val="22"/>
                <w:lang w:eastAsia="en-US"/>
              </w:rPr>
              <w:t>(предложение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36FF3C64" w14:textId="77777777" w:rsidR="00C7487E" w:rsidRPr="00A022F3" w:rsidRDefault="00C7487E">
            <w:pPr>
              <w:spacing w:line="256" w:lineRule="auto"/>
              <w:rPr>
                <w:sz w:val="22"/>
                <w:szCs w:val="22"/>
                <w:lang w:eastAsia="en-US"/>
              </w:rPr>
            </w:pPr>
          </w:p>
        </w:tc>
      </w:tr>
      <w:tr w:rsidR="002862CB" w:rsidRPr="00A022F3" w14:paraId="0ED8152F"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755BB7AC"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5AA23E17" w14:textId="77777777" w:rsidR="00C7487E" w:rsidRPr="00A022F3" w:rsidRDefault="00C7487E">
            <w:pPr>
              <w:widowControl w:val="0"/>
              <w:tabs>
                <w:tab w:val="num" w:pos="720"/>
              </w:tabs>
              <w:spacing w:line="256" w:lineRule="auto"/>
              <w:jc w:val="both"/>
              <w:rPr>
                <w:sz w:val="22"/>
                <w:szCs w:val="22"/>
                <w:lang w:eastAsia="en-US"/>
              </w:rPr>
            </w:pPr>
            <w:r w:rsidRPr="00A022F3">
              <w:rPr>
                <w:sz w:val="22"/>
                <w:szCs w:val="22"/>
                <w:lang w:eastAsia="en-US"/>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1D34D4E5" w14:textId="77777777" w:rsidR="00C7487E" w:rsidRPr="00A022F3" w:rsidRDefault="00C7487E">
            <w:pPr>
              <w:widowControl w:val="0"/>
              <w:tabs>
                <w:tab w:val="num" w:pos="720"/>
              </w:tabs>
              <w:spacing w:line="256" w:lineRule="auto"/>
              <w:jc w:val="both"/>
              <w:rPr>
                <w:sz w:val="22"/>
                <w:szCs w:val="22"/>
                <w:lang w:eastAsia="en-US"/>
              </w:rPr>
            </w:pPr>
          </w:p>
        </w:tc>
      </w:tr>
      <w:tr w:rsidR="002862CB" w:rsidRPr="00A022F3" w14:paraId="6FFCADEC" w14:textId="77777777" w:rsidTr="00B63523">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12B16433"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3A5DADE1" w14:textId="77777777" w:rsidR="00C7487E" w:rsidRPr="00A022F3" w:rsidRDefault="00C7487E">
            <w:pPr>
              <w:widowControl w:val="0"/>
              <w:tabs>
                <w:tab w:val="num" w:pos="720"/>
              </w:tabs>
              <w:spacing w:line="256" w:lineRule="auto"/>
              <w:jc w:val="both"/>
              <w:rPr>
                <w:sz w:val="22"/>
                <w:szCs w:val="22"/>
                <w:lang w:eastAsia="en-US"/>
              </w:rPr>
            </w:pPr>
            <w:r w:rsidRPr="00A022F3">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36E450CE" w14:textId="77777777" w:rsidR="00C7487E" w:rsidRPr="00A022F3" w:rsidRDefault="00C7487E">
            <w:pPr>
              <w:spacing w:line="256" w:lineRule="auto"/>
              <w:rPr>
                <w:sz w:val="22"/>
                <w:szCs w:val="22"/>
                <w:lang w:eastAsia="en-US"/>
              </w:rPr>
            </w:pPr>
          </w:p>
        </w:tc>
      </w:tr>
      <w:tr w:rsidR="002862CB" w:rsidRPr="00A022F3" w14:paraId="7F23F13C" w14:textId="77777777" w:rsidTr="00B63523">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4BA934B0"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35572AD1" w14:textId="77777777" w:rsidR="00C7487E" w:rsidRPr="00A022F3" w:rsidRDefault="00C7487E">
            <w:pPr>
              <w:suppressAutoHyphens/>
              <w:snapToGrid w:val="0"/>
              <w:spacing w:line="256" w:lineRule="auto"/>
              <w:rPr>
                <w:b/>
                <w:sz w:val="22"/>
                <w:szCs w:val="22"/>
                <w:shd w:val="clear" w:color="auto" w:fill="FFFFFF"/>
                <w:lang w:eastAsia="en-US"/>
              </w:rPr>
            </w:pPr>
            <w:r w:rsidRPr="00A022F3">
              <w:rPr>
                <w:b/>
                <w:sz w:val="22"/>
                <w:szCs w:val="22"/>
                <w:shd w:val="clear" w:color="auto" w:fill="FFFFFF"/>
                <w:lang w:eastAsia="en-US"/>
              </w:rPr>
              <w:t>Порядок оплаты товаров:</w:t>
            </w:r>
          </w:p>
          <w:p w14:paraId="6C125676" w14:textId="77777777" w:rsidR="00C7487E" w:rsidRPr="00A022F3" w:rsidRDefault="00C7487E">
            <w:pPr>
              <w:suppressAutoHyphens/>
              <w:snapToGrid w:val="0"/>
              <w:spacing w:line="256" w:lineRule="auto"/>
              <w:jc w:val="both"/>
              <w:rPr>
                <w:sz w:val="22"/>
                <w:szCs w:val="22"/>
                <w:shd w:val="clear" w:color="auto" w:fill="FFFFFF"/>
                <w:lang w:eastAsia="en-US"/>
              </w:rPr>
            </w:pPr>
            <w:r w:rsidRPr="00A022F3">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168BD219" w14:textId="77777777" w:rsidR="00C7487E" w:rsidRPr="00A022F3" w:rsidRDefault="00C7487E">
            <w:pPr>
              <w:widowControl w:val="0"/>
              <w:tabs>
                <w:tab w:val="num" w:pos="720"/>
              </w:tabs>
              <w:spacing w:line="256" w:lineRule="auto"/>
              <w:jc w:val="both"/>
              <w:rPr>
                <w:sz w:val="22"/>
                <w:szCs w:val="22"/>
                <w:shd w:val="clear" w:color="auto" w:fill="FFFFFF"/>
                <w:lang w:eastAsia="en-US"/>
              </w:rPr>
            </w:pPr>
            <w:r w:rsidRPr="00A022F3">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0D07CBD9" w14:textId="77777777" w:rsidR="00C7487E" w:rsidRPr="00A022F3" w:rsidRDefault="00C7487E">
            <w:pPr>
              <w:widowControl w:val="0"/>
              <w:tabs>
                <w:tab w:val="num" w:pos="720"/>
              </w:tabs>
              <w:spacing w:line="256" w:lineRule="auto"/>
              <w:jc w:val="both"/>
              <w:rPr>
                <w:sz w:val="22"/>
                <w:szCs w:val="22"/>
                <w:lang w:eastAsia="en-US"/>
              </w:rPr>
            </w:pPr>
          </w:p>
        </w:tc>
      </w:tr>
      <w:tr w:rsidR="002862CB" w:rsidRPr="00A022F3" w14:paraId="33F44432" w14:textId="77777777" w:rsidTr="00B63523">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20EA8DD9"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61508BD5" w14:textId="77777777" w:rsidR="00C7487E" w:rsidRPr="00A022F3" w:rsidRDefault="00C7487E">
            <w:pPr>
              <w:suppressAutoHyphens/>
              <w:snapToGrid w:val="0"/>
              <w:spacing w:line="256" w:lineRule="auto"/>
              <w:rPr>
                <w:sz w:val="22"/>
                <w:szCs w:val="22"/>
                <w:shd w:val="clear" w:color="auto" w:fill="FFFFFF"/>
                <w:lang w:eastAsia="en-US"/>
              </w:rPr>
            </w:pPr>
            <w:r w:rsidRPr="00A022F3">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6A114796" w14:textId="77777777" w:rsidR="00C7487E" w:rsidRPr="00A022F3" w:rsidRDefault="00C7487E">
            <w:pPr>
              <w:widowControl w:val="0"/>
              <w:tabs>
                <w:tab w:val="num" w:pos="720"/>
              </w:tabs>
              <w:spacing w:line="256" w:lineRule="auto"/>
              <w:jc w:val="both"/>
              <w:rPr>
                <w:sz w:val="22"/>
                <w:szCs w:val="22"/>
                <w:lang w:eastAsia="en-US"/>
              </w:rPr>
            </w:pPr>
          </w:p>
        </w:tc>
      </w:tr>
      <w:tr w:rsidR="002862CB" w:rsidRPr="00A022F3" w14:paraId="42ADF8AA"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3CE911EC"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546169D1" w14:textId="77777777" w:rsidR="00C7487E" w:rsidRPr="00A022F3" w:rsidRDefault="00C7487E">
            <w:pPr>
              <w:suppressAutoHyphens/>
              <w:snapToGrid w:val="0"/>
              <w:spacing w:line="256" w:lineRule="auto"/>
              <w:jc w:val="both"/>
              <w:rPr>
                <w:sz w:val="22"/>
                <w:szCs w:val="22"/>
                <w:shd w:val="clear" w:color="auto" w:fill="FFFFFF"/>
                <w:lang w:eastAsia="en-US"/>
              </w:rPr>
            </w:pPr>
            <w:r w:rsidRPr="00A022F3">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38256406" w14:textId="77777777" w:rsidR="00C7487E" w:rsidRPr="00A022F3" w:rsidRDefault="00C7487E">
            <w:pPr>
              <w:suppressAutoHyphens/>
              <w:snapToGrid w:val="0"/>
              <w:spacing w:line="256" w:lineRule="auto"/>
              <w:jc w:val="both"/>
              <w:rPr>
                <w:sz w:val="22"/>
                <w:szCs w:val="22"/>
                <w:shd w:val="clear" w:color="auto" w:fill="FFFFFF"/>
                <w:lang w:eastAsia="en-US"/>
              </w:rPr>
            </w:pPr>
            <w:r w:rsidRPr="00A022F3">
              <w:rPr>
                <w:sz w:val="22"/>
                <w:szCs w:val="22"/>
                <w:shd w:val="clear" w:color="auto" w:fill="FFFFFF"/>
                <w:lang w:eastAsia="en-US"/>
              </w:rPr>
              <w:t>(Подтверждается таблицей №6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0D7AFFA4" w14:textId="77777777" w:rsidR="00C7487E" w:rsidRPr="00A022F3" w:rsidRDefault="00C7487E">
            <w:pPr>
              <w:widowControl w:val="0"/>
              <w:tabs>
                <w:tab w:val="num" w:pos="720"/>
              </w:tabs>
              <w:spacing w:line="256" w:lineRule="auto"/>
              <w:jc w:val="both"/>
              <w:rPr>
                <w:sz w:val="22"/>
                <w:szCs w:val="22"/>
                <w:lang w:eastAsia="en-US"/>
              </w:rPr>
            </w:pPr>
          </w:p>
        </w:tc>
      </w:tr>
      <w:tr w:rsidR="002862CB" w:rsidRPr="00A022F3" w14:paraId="2EC01328"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2729738B" w14:textId="77777777" w:rsidR="00C7487E" w:rsidRPr="00A022F3" w:rsidRDefault="00C7487E">
            <w:pPr>
              <w:widowControl w:val="0"/>
              <w:tabs>
                <w:tab w:val="num" w:pos="720"/>
              </w:tabs>
              <w:spacing w:line="256" w:lineRule="auto"/>
              <w:jc w:val="center"/>
              <w:rPr>
                <w:sz w:val="22"/>
                <w:szCs w:val="22"/>
                <w:lang w:eastAsia="en-US"/>
              </w:rPr>
            </w:pPr>
            <w:r w:rsidRPr="00A022F3">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7C42508B" w14:textId="77777777" w:rsidR="00C7487E" w:rsidRPr="00A022F3" w:rsidRDefault="00C7487E">
            <w:pPr>
              <w:suppressAutoHyphens/>
              <w:snapToGrid w:val="0"/>
              <w:spacing w:line="256" w:lineRule="auto"/>
              <w:jc w:val="both"/>
              <w:rPr>
                <w:sz w:val="22"/>
                <w:szCs w:val="22"/>
                <w:shd w:val="clear" w:color="auto" w:fill="FFFFFF"/>
                <w:lang w:eastAsia="en-US"/>
              </w:rPr>
            </w:pPr>
            <w:r w:rsidRPr="00A022F3">
              <w:rPr>
                <w:sz w:val="22"/>
                <w:szCs w:val="22"/>
                <w:shd w:val="clear" w:color="auto" w:fill="FFFFFF"/>
                <w:lang w:eastAsia="en-US"/>
              </w:rPr>
              <w:t>Обеспеченность участника закупки трудовыми ресурсами (Подтверждается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1718D56A" w14:textId="77777777" w:rsidR="00C7487E" w:rsidRPr="00A022F3" w:rsidRDefault="00C7487E">
            <w:pPr>
              <w:widowControl w:val="0"/>
              <w:tabs>
                <w:tab w:val="num" w:pos="720"/>
              </w:tabs>
              <w:spacing w:line="256" w:lineRule="auto"/>
              <w:jc w:val="both"/>
              <w:rPr>
                <w:sz w:val="22"/>
                <w:szCs w:val="22"/>
                <w:lang w:eastAsia="en-US"/>
              </w:rPr>
            </w:pPr>
          </w:p>
        </w:tc>
      </w:tr>
      <w:tr w:rsidR="002862CB" w:rsidRPr="00A022F3" w14:paraId="7A838D17"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4FEEF133" w14:textId="639F5FE3" w:rsidR="00C7487E" w:rsidRPr="00A022F3" w:rsidRDefault="00FB0141">
            <w:pPr>
              <w:widowControl w:val="0"/>
              <w:tabs>
                <w:tab w:val="num" w:pos="720"/>
              </w:tabs>
              <w:spacing w:line="256" w:lineRule="auto"/>
              <w:jc w:val="center"/>
              <w:rPr>
                <w:sz w:val="22"/>
                <w:szCs w:val="22"/>
                <w:lang w:eastAsia="en-US"/>
              </w:rPr>
            </w:pPr>
            <w:r w:rsidRPr="00A022F3">
              <w:rPr>
                <w:sz w:val="22"/>
                <w:szCs w:val="22"/>
                <w:lang w:eastAsia="en-US"/>
              </w:rPr>
              <w:t>8</w:t>
            </w:r>
            <w:r w:rsidR="00C7487E" w:rsidRPr="00A022F3">
              <w:rPr>
                <w:sz w:val="22"/>
                <w:szCs w:val="22"/>
                <w:lang w:eastAsia="en-US"/>
              </w:rPr>
              <w:t>.</w:t>
            </w:r>
          </w:p>
        </w:tc>
        <w:tc>
          <w:tcPr>
            <w:tcW w:w="4487" w:type="dxa"/>
            <w:tcBorders>
              <w:top w:val="single" w:sz="4" w:space="0" w:color="auto"/>
              <w:left w:val="single" w:sz="4" w:space="0" w:color="auto"/>
              <w:bottom w:val="single" w:sz="4" w:space="0" w:color="auto"/>
              <w:right w:val="single" w:sz="4" w:space="0" w:color="auto"/>
            </w:tcBorders>
            <w:hideMark/>
          </w:tcPr>
          <w:p w14:paraId="1CA800CE" w14:textId="27969EE6" w:rsidR="00C7487E" w:rsidRPr="00A022F3" w:rsidRDefault="00C7487E">
            <w:pPr>
              <w:widowControl w:val="0"/>
              <w:tabs>
                <w:tab w:val="num" w:pos="720"/>
              </w:tabs>
              <w:spacing w:line="256" w:lineRule="auto"/>
              <w:jc w:val="both"/>
              <w:rPr>
                <w:sz w:val="22"/>
                <w:szCs w:val="22"/>
                <w:lang w:eastAsia="en-US"/>
              </w:rPr>
            </w:pPr>
            <w:r w:rsidRPr="00A022F3">
              <w:rPr>
                <w:sz w:val="22"/>
                <w:szCs w:val="22"/>
                <w:lang w:eastAsia="en-US"/>
              </w:rPr>
              <w:t>Объем выручки от производства/</w:t>
            </w:r>
            <w:proofErr w:type="gramStart"/>
            <w:r w:rsidRPr="00A022F3">
              <w:rPr>
                <w:sz w:val="22"/>
                <w:szCs w:val="22"/>
                <w:lang w:eastAsia="en-US"/>
              </w:rPr>
              <w:t xml:space="preserve">поставки </w:t>
            </w:r>
            <w:r w:rsidR="00F51300" w:rsidRPr="00A022F3">
              <w:rPr>
                <w:sz w:val="22"/>
                <w:szCs w:val="22"/>
                <w:lang w:eastAsia="en-US"/>
              </w:rPr>
              <w:t xml:space="preserve"> товаров</w:t>
            </w:r>
            <w:proofErr w:type="gramEnd"/>
            <w:r w:rsidR="00F51300" w:rsidRPr="00A022F3">
              <w:rPr>
                <w:sz w:val="22"/>
                <w:szCs w:val="22"/>
                <w:lang w:eastAsia="en-US"/>
              </w:rPr>
              <w:t xml:space="preserve">, работ, услуг, </w:t>
            </w:r>
            <w:r w:rsidRPr="00A022F3">
              <w:rPr>
                <w:sz w:val="22"/>
                <w:szCs w:val="22"/>
                <w:lang w:eastAsia="en-US"/>
              </w:rPr>
              <w:t>за последний отчетный год (в млн. рублей)</w:t>
            </w:r>
            <w:r w:rsidRPr="00A022F3">
              <w:rPr>
                <w:sz w:val="22"/>
                <w:szCs w:val="22"/>
                <w:shd w:val="clear" w:color="auto" w:fill="FFFFFF"/>
                <w:lang w:eastAsia="en-US"/>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7433990D" w14:textId="77777777" w:rsidR="00C7487E" w:rsidRPr="00A022F3" w:rsidRDefault="00C7487E">
            <w:pPr>
              <w:suppressAutoHyphens/>
              <w:snapToGrid w:val="0"/>
              <w:spacing w:line="256" w:lineRule="auto"/>
              <w:jc w:val="center"/>
              <w:rPr>
                <w:sz w:val="22"/>
                <w:szCs w:val="22"/>
                <w:lang w:eastAsia="en-US"/>
              </w:rPr>
            </w:pPr>
          </w:p>
        </w:tc>
      </w:tr>
      <w:tr w:rsidR="002862CB" w:rsidRPr="00A022F3" w14:paraId="75271889"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23C8B7D9" w14:textId="6554A2B5" w:rsidR="00C7487E" w:rsidRPr="00A022F3" w:rsidRDefault="00FB0141">
            <w:pPr>
              <w:widowControl w:val="0"/>
              <w:tabs>
                <w:tab w:val="num" w:pos="720"/>
              </w:tabs>
              <w:spacing w:line="256" w:lineRule="auto"/>
              <w:jc w:val="center"/>
              <w:rPr>
                <w:sz w:val="22"/>
                <w:szCs w:val="22"/>
                <w:lang w:eastAsia="en-US"/>
              </w:rPr>
            </w:pPr>
            <w:r w:rsidRPr="00A022F3">
              <w:rPr>
                <w:sz w:val="22"/>
                <w:szCs w:val="22"/>
                <w:lang w:eastAsia="en-US"/>
              </w:rPr>
              <w:t>9</w:t>
            </w:r>
            <w:r w:rsidR="00C7487E" w:rsidRPr="00A022F3">
              <w:rPr>
                <w:sz w:val="22"/>
                <w:szCs w:val="22"/>
                <w:lang w:eastAsia="en-US"/>
              </w:rPr>
              <w:t>.</w:t>
            </w:r>
          </w:p>
        </w:tc>
        <w:tc>
          <w:tcPr>
            <w:tcW w:w="4487" w:type="dxa"/>
            <w:tcBorders>
              <w:top w:val="single" w:sz="4" w:space="0" w:color="auto"/>
              <w:left w:val="single" w:sz="4" w:space="0" w:color="auto"/>
              <w:bottom w:val="single" w:sz="4" w:space="0" w:color="auto"/>
              <w:right w:val="single" w:sz="4" w:space="0" w:color="auto"/>
            </w:tcBorders>
            <w:hideMark/>
          </w:tcPr>
          <w:p w14:paraId="6641C97C" w14:textId="77777777" w:rsidR="00C7487E" w:rsidRPr="00A022F3" w:rsidRDefault="00C7487E">
            <w:pPr>
              <w:widowControl w:val="0"/>
              <w:tabs>
                <w:tab w:val="num" w:pos="720"/>
              </w:tabs>
              <w:spacing w:line="256" w:lineRule="auto"/>
              <w:jc w:val="both"/>
              <w:rPr>
                <w:sz w:val="22"/>
                <w:szCs w:val="22"/>
                <w:lang w:eastAsia="en-US"/>
              </w:rPr>
            </w:pPr>
            <w:r w:rsidRPr="00A022F3">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04DB8918" w14:textId="77777777" w:rsidR="00C7487E" w:rsidRPr="00A022F3" w:rsidRDefault="00C7487E">
            <w:pPr>
              <w:suppressAutoHyphens/>
              <w:snapToGrid w:val="0"/>
              <w:spacing w:line="256" w:lineRule="auto"/>
              <w:jc w:val="center"/>
              <w:rPr>
                <w:sz w:val="22"/>
                <w:szCs w:val="22"/>
                <w:lang w:eastAsia="en-US"/>
              </w:rPr>
            </w:pPr>
          </w:p>
        </w:tc>
      </w:tr>
      <w:tr w:rsidR="00B63523" w:rsidRPr="00A022F3" w14:paraId="5052B6CE" w14:textId="77777777" w:rsidTr="00B63523">
        <w:trPr>
          <w:cantSplit/>
        </w:trPr>
        <w:tc>
          <w:tcPr>
            <w:tcW w:w="361" w:type="dxa"/>
            <w:tcBorders>
              <w:top w:val="single" w:sz="4" w:space="0" w:color="auto"/>
              <w:left w:val="single" w:sz="4" w:space="0" w:color="auto"/>
              <w:bottom w:val="single" w:sz="4" w:space="0" w:color="auto"/>
              <w:right w:val="single" w:sz="4" w:space="0" w:color="auto"/>
            </w:tcBorders>
          </w:tcPr>
          <w:p w14:paraId="77835E0C" w14:textId="258F123C" w:rsidR="00B63523" w:rsidRPr="00A022F3" w:rsidRDefault="00B63523">
            <w:pPr>
              <w:widowControl w:val="0"/>
              <w:tabs>
                <w:tab w:val="num" w:pos="720"/>
              </w:tabs>
              <w:spacing w:line="256" w:lineRule="auto"/>
              <w:jc w:val="center"/>
              <w:rPr>
                <w:sz w:val="22"/>
                <w:szCs w:val="22"/>
                <w:lang w:eastAsia="en-US"/>
              </w:rPr>
            </w:pPr>
            <w:r w:rsidRPr="00A022F3">
              <w:rPr>
                <w:sz w:val="22"/>
                <w:szCs w:val="22"/>
                <w:lang w:val="en-US" w:eastAsia="en-US"/>
              </w:rPr>
              <w:t>1</w:t>
            </w:r>
            <w:r w:rsidR="00FB0141" w:rsidRPr="00A022F3">
              <w:rPr>
                <w:sz w:val="22"/>
                <w:szCs w:val="22"/>
                <w:lang w:eastAsia="en-US"/>
              </w:rPr>
              <w:t>0</w:t>
            </w:r>
          </w:p>
        </w:tc>
        <w:tc>
          <w:tcPr>
            <w:tcW w:w="4487" w:type="dxa"/>
            <w:tcBorders>
              <w:top w:val="single" w:sz="4" w:space="0" w:color="auto"/>
              <w:left w:val="single" w:sz="4" w:space="0" w:color="auto"/>
              <w:bottom w:val="single" w:sz="4" w:space="0" w:color="auto"/>
              <w:right w:val="single" w:sz="4" w:space="0" w:color="auto"/>
            </w:tcBorders>
          </w:tcPr>
          <w:p w14:paraId="05BBEDC5" w14:textId="32104CAF" w:rsidR="00B63523" w:rsidRPr="00A022F3" w:rsidRDefault="00B63523">
            <w:pPr>
              <w:widowControl w:val="0"/>
              <w:tabs>
                <w:tab w:val="num" w:pos="720"/>
              </w:tabs>
              <w:spacing w:line="256" w:lineRule="auto"/>
              <w:jc w:val="both"/>
              <w:rPr>
                <w:sz w:val="22"/>
                <w:szCs w:val="22"/>
                <w:lang w:eastAsia="en-US"/>
              </w:rPr>
            </w:pPr>
            <w:r w:rsidRPr="00A022F3">
              <w:rPr>
                <w:sz w:val="22"/>
                <w:szCs w:val="22"/>
                <w:shd w:val="clear" w:color="auto" w:fill="FFFFFF"/>
                <w:lang w:eastAsia="en-US"/>
              </w:rPr>
              <w:t xml:space="preserve">Наличие сведений о предлагаемых товарах в реестрах указанных в </w:t>
            </w:r>
            <w:hyperlink w:anchor="s10" w:history="1">
              <w:r w:rsidRPr="00A022F3">
                <w:rPr>
                  <w:rStyle w:val="af"/>
                  <w:sz w:val="22"/>
                  <w:szCs w:val="22"/>
                  <w:shd w:val="clear" w:color="auto" w:fill="FFFFFF"/>
                  <w:lang w:eastAsia="en-US"/>
                </w:rPr>
                <w:t>п.3.7.2 документации</w:t>
              </w:r>
            </w:hyperlink>
            <w:r w:rsidRPr="00A022F3">
              <w:rPr>
                <w:sz w:val="22"/>
                <w:szCs w:val="22"/>
                <w:shd w:val="clear" w:color="auto" w:fill="FFFFFF"/>
                <w:lang w:eastAsia="en-US"/>
              </w:rPr>
              <w:t xml:space="preserve"> </w:t>
            </w:r>
          </w:p>
        </w:tc>
        <w:tc>
          <w:tcPr>
            <w:tcW w:w="4563" w:type="dxa"/>
            <w:tcBorders>
              <w:top w:val="single" w:sz="4" w:space="0" w:color="auto"/>
              <w:left w:val="single" w:sz="4" w:space="0" w:color="auto"/>
              <w:bottom w:val="single" w:sz="4" w:space="0" w:color="auto"/>
              <w:right w:val="single" w:sz="4" w:space="0" w:color="auto"/>
            </w:tcBorders>
          </w:tcPr>
          <w:p w14:paraId="159D5857" w14:textId="77777777" w:rsidR="00B63523" w:rsidRPr="00A022F3" w:rsidRDefault="00B63523">
            <w:pPr>
              <w:suppressAutoHyphens/>
              <w:snapToGrid w:val="0"/>
              <w:spacing w:line="256" w:lineRule="auto"/>
              <w:jc w:val="center"/>
              <w:rPr>
                <w:sz w:val="22"/>
                <w:szCs w:val="22"/>
                <w:lang w:eastAsia="en-US"/>
              </w:rPr>
            </w:pPr>
          </w:p>
        </w:tc>
      </w:tr>
    </w:tbl>
    <w:p w14:paraId="2E75806B" w14:textId="7DCA0AA2" w:rsidR="00C7487E" w:rsidRPr="00A022F3" w:rsidRDefault="00B63523" w:rsidP="00C7487E">
      <w:pPr>
        <w:pStyle w:val="Times12"/>
        <w:widowControl w:val="0"/>
        <w:ind w:firstLine="0"/>
        <w:rPr>
          <w:b/>
          <w:bCs w:val="0"/>
          <w:i/>
          <w:sz w:val="22"/>
          <w:vertAlign w:val="superscript"/>
        </w:rPr>
      </w:pPr>
      <w:r w:rsidRPr="00A022F3">
        <w:rPr>
          <w:b/>
          <w:bCs w:val="0"/>
          <w:i/>
          <w:sz w:val="22"/>
          <w:vertAlign w:val="superscript"/>
        </w:rPr>
        <w:t xml:space="preserve"> </w:t>
      </w:r>
      <w:r w:rsidR="00C7487E" w:rsidRPr="00A022F3">
        <w:rPr>
          <w:b/>
          <w:bCs w:val="0"/>
          <w:i/>
          <w:sz w:val="22"/>
          <w:vertAlign w:val="superscript"/>
        </w:rPr>
        <w:t>(Подпись уполномоченного представителя)</w:t>
      </w:r>
      <w:r w:rsidR="00C7487E" w:rsidRPr="00A022F3">
        <w:rPr>
          <w:snapToGrid w:val="0"/>
          <w:sz w:val="22"/>
        </w:rPr>
        <w:tab/>
      </w:r>
      <w:r w:rsidR="00C7487E" w:rsidRPr="00A022F3">
        <w:rPr>
          <w:snapToGrid w:val="0"/>
          <w:sz w:val="22"/>
        </w:rPr>
        <w:tab/>
      </w:r>
      <w:r w:rsidR="00C7487E" w:rsidRPr="00A022F3">
        <w:rPr>
          <w:b/>
          <w:bCs w:val="0"/>
          <w:i/>
          <w:sz w:val="22"/>
          <w:vertAlign w:val="superscript"/>
        </w:rPr>
        <w:t>(Имя и должность подписавшего)</w:t>
      </w:r>
    </w:p>
    <w:p w14:paraId="6CCC5585" w14:textId="77777777" w:rsidR="00C7487E" w:rsidRPr="00A022F3" w:rsidRDefault="00C7487E" w:rsidP="00C7487E">
      <w:pPr>
        <w:pStyle w:val="Times12"/>
        <w:widowControl w:val="0"/>
        <w:ind w:firstLine="709"/>
        <w:rPr>
          <w:bCs w:val="0"/>
          <w:sz w:val="22"/>
        </w:rPr>
      </w:pPr>
      <w:r w:rsidRPr="00A022F3">
        <w:rPr>
          <w:bCs w:val="0"/>
          <w:sz w:val="22"/>
        </w:rPr>
        <w:t>М.П.</w:t>
      </w:r>
    </w:p>
    <w:p w14:paraId="75F9C88C" w14:textId="77777777" w:rsidR="00C7487E" w:rsidRPr="00A022F3" w:rsidRDefault="00C7487E" w:rsidP="00C7487E">
      <w:pPr>
        <w:pStyle w:val="Times12"/>
        <w:widowControl w:val="0"/>
        <w:jc w:val="center"/>
        <w:rPr>
          <w:sz w:val="22"/>
        </w:rPr>
      </w:pPr>
      <w:r w:rsidRPr="00A022F3">
        <w:rPr>
          <w:sz w:val="22"/>
        </w:rPr>
        <w:t>Инструкция по заполнению таблицы №1 с предложением участника, в соответствии с критериями указанными в разделе 5 документации.</w:t>
      </w:r>
    </w:p>
    <w:p w14:paraId="0A8F9F2B" w14:textId="77777777" w:rsidR="00C7487E" w:rsidRPr="00A022F3" w:rsidRDefault="00C7487E" w:rsidP="00C7487E">
      <w:pPr>
        <w:pStyle w:val="Times12"/>
        <w:widowControl w:val="0"/>
        <w:numPr>
          <w:ilvl w:val="3"/>
          <w:numId w:val="35"/>
        </w:numPr>
        <w:tabs>
          <w:tab w:val="clear" w:pos="3447"/>
          <w:tab w:val="left" w:pos="284"/>
          <w:tab w:val="num" w:pos="3828"/>
        </w:tabs>
        <w:ind w:left="0" w:firstLine="0"/>
        <w:rPr>
          <w:sz w:val="22"/>
        </w:rPr>
      </w:pPr>
      <w:r w:rsidRPr="00A022F3">
        <w:rPr>
          <w:sz w:val="22"/>
        </w:rPr>
        <w:t>В оглавлении таблицы участник закупки должен указать номер Лота и наименование участника.</w:t>
      </w:r>
    </w:p>
    <w:p w14:paraId="42D9F549" w14:textId="77777777" w:rsidR="00C7487E" w:rsidRPr="00A022F3" w:rsidRDefault="00C7487E" w:rsidP="00C7487E">
      <w:pPr>
        <w:pStyle w:val="Times12"/>
        <w:widowControl w:val="0"/>
        <w:numPr>
          <w:ilvl w:val="0"/>
          <w:numId w:val="35"/>
        </w:numPr>
        <w:tabs>
          <w:tab w:val="left" w:pos="284"/>
          <w:tab w:val="num" w:pos="3828"/>
        </w:tabs>
        <w:ind w:left="0" w:firstLine="0"/>
        <w:rPr>
          <w:sz w:val="22"/>
        </w:rPr>
      </w:pPr>
      <w:r w:rsidRPr="00A022F3">
        <w:rPr>
          <w:sz w:val="22"/>
        </w:rPr>
        <w:lastRenderedPageBreak/>
        <w:t xml:space="preserve">В пункте </w:t>
      </w:r>
      <w:proofErr w:type="gramStart"/>
      <w:r w:rsidRPr="00A022F3">
        <w:rPr>
          <w:sz w:val="22"/>
        </w:rPr>
        <w:t>таблицы  №</w:t>
      </w:r>
      <w:proofErr w:type="gramEnd"/>
      <w:r w:rsidRPr="00A022F3">
        <w:rPr>
          <w:sz w:val="22"/>
        </w:rPr>
        <w:t xml:space="preserve"> 1 участник закупки должен указать цифрами и прописью предлагаемую им цену договора по номеру лота указанному им в оглавлении таблицы.</w:t>
      </w:r>
    </w:p>
    <w:p w14:paraId="3EA3C1FE" w14:textId="77777777" w:rsidR="00C7487E" w:rsidRPr="00A022F3" w:rsidRDefault="00C7487E" w:rsidP="00C7487E">
      <w:pPr>
        <w:pStyle w:val="Times12"/>
        <w:widowControl w:val="0"/>
        <w:numPr>
          <w:ilvl w:val="0"/>
          <w:numId w:val="35"/>
        </w:numPr>
        <w:tabs>
          <w:tab w:val="left" w:pos="284"/>
          <w:tab w:val="num" w:pos="3828"/>
        </w:tabs>
        <w:ind w:left="0" w:firstLine="0"/>
        <w:rPr>
          <w:sz w:val="22"/>
        </w:rPr>
      </w:pPr>
      <w:r w:rsidRPr="00A022F3">
        <w:rPr>
          <w:sz w:val="22"/>
        </w:rPr>
        <w:t xml:space="preserve">В пункте № 4 участник должен выбрать предпочтительный вариант оплаты: </w:t>
      </w:r>
    </w:p>
    <w:p w14:paraId="2B560A43" w14:textId="77777777" w:rsidR="00C7487E" w:rsidRPr="00A022F3" w:rsidRDefault="00C7487E" w:rsidP="00C7487E">
      <w:pPr>
        <w:pStyle w:val="Times12"/>
        <w:widowControl w:val="0"/>
        <w:tabs>
          <w:tab w:val="left" w:pos="284"/>
        </w:tabs>
        <w:rPr>
          <w:sz w:val="22"/>
        </w:rPr>
      </w:pPr>
      <w:r w:rsidRPr="00A022F3">
        <w:rPr>
          <w:sz w:val="22"/>
        </w:rPr>
        <w:t>а) Авансирование - 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1ED46FC7" w14:textId="77777777" w:rsidR="00C7487E" w:rsidRPr="00A022F3" w:rsidRDefault="00C7487E" w:rsidP="00C7487E">
      <w:pPr>
        <w:pStyle w:val="Times12"/>
        <w:widowControl w:val="0"/>
        <w:rPr>
          <w:sz w:val="22"/>
        </w:rPr>
      </w:pPr>
      <w:r w:rsidRPr="00A022F3">
        <w:rPr>
          <w:sz w:val="22"/>
        </w:rPr>
        <w:t xml:space="preserve">б) </w:t>
      </w:r>
      <w:r w:rsidRPr="00A022F3">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A022F3">
        <w:rPr>
          <w:sz w:val="22"/>
        </w:rPr>
        <w:t xml:space="preserve"> </w:t>
      </w:r>
    </w:p>
    <w:p w14:paraId="56D0EB0D" w14:textId="77777777" w:rsidR="00C7487E" w:rsidRPr="00A022F3" w:rsidRDefault="00C7487E" w:rsidP="00C7487E">
      <w:pPr>
        <w:pStyle w:val="Times12"/>
        <w:widowControl w:val="0"/>
        <w:ind w:firstLine="0"/>
        <w:rPr>
          <w:sz w:val="22"/>
        </w:rPr>
      </w:pPr>
      <w:r w:rsidRPr="00A022F3">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27D62FAF" w14:textId="77777777" w:rsidR="00C7487E" w:rsidRPr="00A022F3" w:rsidRDefault="00C7487E" w:rsidP="00C7487E">
      <w:pPr>
        <w:pStyle w:val="Times12"/>
        <w:widowControl w:val="0"/>
        <w:ind w:firstLine="0"/>
        <w:rPr>
          <w:sz w:val="22"/>
        </w:rPr>
      </w:pPr>
    </w:p>
    <w:p w14:paraId="5EF01DDF" w14:textId="77777777" w:rsidR="00C7487E" w:rsidRPr="00A022F3" w:rsidRDefault="00C7487E" w:rsidP="00C7487E">
      <w:pPr>
        <w:jc w:val="center"/>
        <w:rPr>
          <w:b/>
          <w:sz w:val="22"/>
          <w:szCs w:val="22"/>
        </w:rPr>
      </w:pPr>
      <w:r w:rsidRPr="00A022F3">
        <w:rPr>
          <w:b/>
          <w:sz w:val="22"/>
          <w:szCs w:val="22"/>
        </w:rPr>
        <w:t>КВАЛИФИКАЦИЯ УЧАСТНИКА ЗАПРОСА ОФЕРТ</w:t>
      </w:r>
    </w:p>
    <w:p w14:paraId="3CB6D0EC" w14:textId="2C99AB5C" w:rsidR="00C7487E" w:rsidRPr="00A022F3" w:rsidRDefault="00C7487E" w:rsidP="00C7487E">
      <w:pPr>
        <w:jc w:val="both"/>
        <w:rPr>
          <w:sz w:val="22"/>
          <w:szCs w:val="22"/>
        </w:rPr>
      </w:pPr>
      <w:r w:rsidRPr="00A022F3">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w:t>
      </w:r>
      <w:r w:rsidR="004E3F69" w:rsidRPr="00A022F3">
        <w:rPr>
          <w:sz w:val="22"/>
          <w:szCs w:val="22"/>
        </w:rPr>
        <w:t>20</w:t>
      </w:r>
      <w:r w:rsidRPr="00A022F3">
        <w:rPr>
          <w:sz w:val="22"/>
          <w:szCs w:val="22"/>
        </w:rPr>
        <w:t>, 20</w:t>
      </w:r>
      <w:r w:rsidR="004E3F69" w:rsidRPr="00A022F3">
        <w:rPr>
          <w:sz w:val="22"/>
          <w:szCs w:val="22"/>
        </w:rPr>
        <w:t>21</w:t>
      </w:r>
      <w:r w:rsidRPr="00A022F3">
        <w:rPr>
          <w:sz w:val="22"/>
          <w:szCs w:val="22"/>
        </w:rPr>
        <w:t>, 20</w:t>
      </w:r>
      <w:r w:rsidR="00017942" w:rsidRPr="00A022F3">
        <w:rPr>
          <w:sz w:val="22"/>
          <w:szCs w:val="22"/>
        </w:rPr>
        <w:t>2</w:t>
      </w:r>
      <w:r w:rsidR="004E3F69" w:rsidRPr="00A022F3">
        <w:rPr>
          <w:sz w:val="22"/>
          <w:szCs w:val="22"/>
        </w:rPr>
        <w:t>2</w:t>
      </w:r>
      <w:r w:rsidRPr="00A022F3">
        <w:rPr>
          <w:sz w:val="22"/>
          <w:szCs w:val="22"/>
        </w:rPr>
        <w:t xml:space="preserve"> годы</w:t>
      </w:r>
    </w:p>
    <w:p w14:paraId="4C79D090" w14:textId="77777777" w:rsidR="00C7487E" w:rsidRPr="00A022F3" w:rsidRDefault="00C7487E" w:rsidP="00C7487E">
      <w:pPr>
        <w:jc w:val="both"/>
        <w:rPr>
          <w:sz w:val="22"/>
          <w:szCs w:val="22"/>
        </w:rPr>
      </w:pP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p>
    <w:p w14:paraId="7843148D" w14:textId="77777777" w:rsidR="00C7487E" w:rsidRPr="00A022F3" w:rsidRDefault="00C7487E" w:rsidP="00C7487E">
      <w:pPr>
        <w:jc w:val="right"/>
        <w:rPr>
          <w:sz w:val="22"/>
          <w:szCs w:val="22"/>
        </w:rPr>
      </w:pPr>
      <w:r w:rsidRPr="00A022F3">
        <w:rPr>
          <w:sz w:val="22"/>
          <w:szCs w:val="22"/>
        </w:rPr>
        <w:tab/>
        <w:t>Таблица №2.</w:t>
      </w:r>
    </w:p>
    <w:p w14:paraId="4078692C" w14:textId="77777777" w:rsidR="00C7487E" w:rsidRPr="00A022F3" w:rsidRDefault="00C7487E" w:rsidP="00C7487E">
      <w:pPr>
        <w:ind w:firstLine="709"/>
        <w:jc w:val="center"/>
        <w:rPr>
          <w:b/>
          <w:sz w:val="22"/>
          <w:szCs w:val="22"/>
        </w:rPr>
      </w:pPr>
      <w:r w:rsidRPr="00A022F3">
        <w:rPr>
          <w:b/>
          <w:sz w:val="22"/>
          <w:szCs w:val="22"/>
        </w:rPr>
        <w:t>Справка о годовых объемах поставленных товаров</w:t>
      </w:r>
    </w:p>
    <w:p w14:paraId="666791E0" w14:textId="77777777" w:rsidR="00C7487E" w:rsidRPr="00A022F3" w:rsidRDefault="00C7487E" w:rsidP="00C7487E">
      <w:pPr>
        <w:ind w:firstLine="709"/>
        <w:jc w:val="center"/>
        <w:rPr>
          <w:b/>
          <w:sz w:val="22"/>
          <w:szCs w:val="22"/>
        </w:rPr>
      </w:pPr>
      <w:r w:rsidRPr="00A022F3">
        <w:rPr>
          <w:b/>
          <w:sz w:val="22"/>
          <w:szCs w:val="22"/>
        </w:rPr>
        <w:t>(выполненных работах, оказанных услугах)</w:t>
      </w:r>
      <w:r w:rsidRPr="00A022F3">
        <w:rPr>
          <w:rStyle w:val="affff6"/>
          <w:b/>
          <w:sz w:val="22"/>
          <w:szCs w:val="22"/>
        </w:rPr>
        <w:footnoteReference w:id="1"/>
      </w:r>
    </w:p>
    <w:p w14:paraId="2E5436DC" w14:textId="77777777" w:rsidR="00C7487E" w:rsidRPr="00A022F3" w:rsidRDefault="00C7487E" w:rsidP="00C7487E">
      <w:pPr>
        <w:ind w:firstLine="709"/>
        <w:jc w:val="both"/>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2862CB" w:rsidRPr="00A022F3" w14:paraId="1908B533"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6FC972C1" w14:textId="77777777" w:rsidR="00C7487E" w:rsidRPr="00A022F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A022F3">
              <w:rPr>
                <w:rFonts w:ascii="Times New Roman" w:hAnsi="Times New Roman"/>
                <w:b w:val="0"/>
                <w:bCs w:val="0"/>
                <w:sz w:val="22"/>
                <w:szCs w:val="22"/>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E445857" w14:textId="77777777" w:rsidR="00C7487E" w:rsidRPr="00A022F3" w:rsidRDefault="00C7487E">
            <w:pPr>
              <w:spacing w:line="256" w:lineRule="auto"/>
              <w:jc w:val="center"/>
              <w:rPr>
                <w:sz w:val="22"/>
                <w:szCs w:val="22"/>
                <w:lang w:eastAsia="en-US"/>
              </w:rPr>
            </w:pPr>
            <w:r w:rsidRPr="00A022F3">
              <w:rPr>
                <w:sz w:val="22"/>
                <w:szCs w:val="22"/>
                <w:lang w:eastAsia="en-US"/>
              </w:rPr>
              <w:t>Годовой объем поставленных товаров (</w:t>
            </w:r>
            <w:proofErr w:type="gramStart"/>
            <w:r w:rsidRPr="00A022F3">
              <w:rPr>
                <w:sz w:val="22"/>
                <w:szCs w:val="22"/>
                <w:lang w:eastAsia="en-US"/>
              </w:rPr>
              <w:t>выполненных  работ</w:t>
            </w:r>
            <w:proofErr w:type="gramEnd"/>
            <w:r w:rsidRPr="00A022F3">
              <w:rPr>
                <w:sz w:val="22"/>
                <w:szCs w:val="22"/>
                <w:lang w:eastAsia="en-US"/>
              </w:rPr>
              <w:t xml:space="preserve">/ оказанных услуг) </w:t>
            </w:r>
          </w:p>
          <w:p w14:paraId="3EFDCFC2" w14:textId="77777777" w:rsidR="00C7487E" w:rsidRPr="00A022F3" w:rsidRDefault="00C7487E">
            <w:pPr>
              <w:spacing w:line="256" w:lineRule="auto"/>
              <w:jc w:val="center"/>
              <w:rPr>
                <w:sz w:val="22"/>
                <w:szCs w:val="22"/>
                <w:lang w:eastAsia="en-US"/>
              </w:rPr>
            </w:pPr>
            <w:r w:rsidRPr="00A022F3">
              <w:rPr>
                <w:sz w:val="22"/>
                <w:szCs w:val="22"/>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2A180A43" w14:textId="77777777" w:rsidR="00C7487E" w:rsidRPr="00A022F3" w:rsidRDefault="00C7487E">
            <w:pPr>
              <w:spacing w:line="256" w:lineRule="auto"/>
              <w:jc w:val="center"/>
              <w:rPr>
                <w:sz w:val="22"/>
                <w:szCs w:val="22"/>
                <w:lang w:eastAsia="en-US"/>
              </w:rPr>
            </w:pPr>
            <w:r w:rsidRPr="00A022F3">
              <w:rPr>
                <w:sz w:val="22"/>
                <w:szCs w:val="22"/>
                <w:lang w:eastAsia="en-US"/>
              </w:rPr>
              <w:t>Годовой объем аналогичных поставленных товаров (</w:t>
            </w:r>
            <w:proofErr w:type="gramStart"/>
            <w:r w:rsidRPr="00A022F3">
              <w:rPr>
                <w:sz w:val="22"/>
                <w:szCs w:val="22"/>
                <w:lang w:eastAsia="en-US"/>
              </w:rPr>
              <w:t>выполненных  работ</w:t>
            </w:r>
            <w:proofErr w:type="gramEnd"/>
            <w:r w:rsidRPr="00A022F3">
              <w:rPr>
                <w:sz w:val="22"/>
                <w:szCs w:val="22"/>
                <w:lang w:eastAsia="en-US"/>
              </w:rPr>
              <w:t xml:space="preserve">/ оказанных услуг) </w:t>
            </w:r>
          </w:p>
          <w:p w14:paraId="774E7C6F" w14:textId="77777777" w:rsidR="00C7487E" w:rsidRPr="00A022F3" w:rsidRDefault="00C7487E">
            <w:pPr>
              <w:spacing w:line="256" w:lineRule="auto"/>
              <w:jc w:val="center"/>
              <w:rPr>
                <w:sz w:val="22"/>
                <w:szCs w:val="22"/>
                <w:lang w:eastAsia="en-US"/>
              </w:rPr>
            </w:pPr>
            <w:r w:rsidRPr="00A022F3">
              <w:rPr>
                <w:sz w:val="22"/>
                <w:szCs w:val="22"/>
                <w:lang w:eastAsia="en-US"/>
              </w:rPr>
              <w:t>с НДС, руб.</w:t>
            </w:r>
          </w:p>
        </w:tc>
      </w:tr>
      <w:tr w:rsidR="002862CB" w:rsidRPr="00A022F3" w14:paraId="18F3BB7F"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E1C1734" w14:textId="77777777" w:rsidR="00C7487E" w:rsidRPr="00A022F3" w:rsidRDefault="00C7487E">
            <w:pPr>
              <w:pStyle w:val="Aacao4"/>
              <w:tabs>
                <w:tab w:val="clear" w:pos="360"/>
                <w:tab w:val="left" w:pos="708"/>
              </w:tabs>
              <w:spacing w:after="0" w:line="240" w:lineRule="auto"/>
              <w:rPr>
                <w:rFonts w:ascii="Times New Roman" w:hAnsi="Times New Roman"/>
                <w:bCs w:val="0"/>
                <w:sz w:val="22"/>
                <w:szCs w:val="22"/>
                <w:lang w:eastAsia="en-US"/>
              </w:rPr>
            </w:pPr>
            <w:r w:rsidRPr="00A022F3">
              <w:rPr>
                <w:rFonts w:ascii="Times New Roman" w:hAnsi="Times New Roman"/>
                <w:bCs w:val="0"/>
                <w:sz w:val="22"/>
                <w:szCs w:val="22"/>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6B31024" w14:textId="77777777" w:rsidR="00C7487E" w:rsidRPr="00A022F3" w:rsidRDefault="00C7487E">
            <w:pPr>
              <w:spacing w:line="256" w:lineRule="auto"/>
              <w:jc w:val="center"/>
              <w:rPr>
                <w:b/>
                <w:sz w:val="22"/>
                <w:szCs w:val="22"/>
                <w:lang w:eastAsia="en-US"/>
              </w:rPr>
            </w:pPr>
            <w:r w:rsidRPr="00A022F3">
              <w:rPr>
                <w:b/>
                <w:sz w:val="22"/>
                <w:szCs w:val="22"/>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6E7EFE6E" w14:textId="77777777" w:rsidR="00C7487E" w:rsidRPr="00A022F3" w:rsidRDefault="00C7487E">
            <w:pPr>
              <w:spacing w:line="256" w:lineRule="auto"/>
              <w:jc w:val="center"/>
              <w:rPr>
                <w:b/>
                <w:sz w:val="22"/>
                <w:szCs w:val="22"/>
                <w:lang w:eastAsia="en-US"/>
              </w:rPr>
            </w:pPr>
            <w:r w:rsidRPr="00A022F3">
              <w:rPr>
                <w:b/>
                <w:sz w:val="22"/>
                <w:szCs w:val="22"/>
                <w:lang w:eastAsia="en-US"/>
              </w:rPr>
              <w:t>3</w:t>
            </w:r>
          </w:p>
        </w:tc>
      </w:tr>
      <w:tr w:rsidR="002862CB" w:rsidRPr="00A022F3" w14:paraId="1562798E"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96CC297" w14:textId="26785A15" w:rsidR="00C7487E" w:rsidRPr="00A022F3" w:rsidRDefault="00C7487E">
            <w:pPr>
              <w:spacing w:line="256" w:lineRule="auto"/>
              <w:jc w:val="center"/>
              <w:rPr>
                <w:sz w:val="22"/>
                <w:szCs w:val="22"/>
                <w:lang w:eastAsia="en-US"/>
              </w:rPr>
            </w:pPr>
            <w:r w:rsidRPr="00A022F3">
              <w:rPr>
                <w:sz w:val="22"/>
                <w:szCs w:val="22"/>
                <w:lang w:eastAsia="en-US"/>
              </w:rPr>
              <w:t>20</w:t>
            </w:r>
            <w:r w:rsidR="004E3F69" w:rsidRPr="00A022F3">
              <w:rPr>
                <w:sz w:val="22"/>
                <w:szCs w:val="22"/>
                <w:lang w:eastAsia="en-US"/>
              </w:rPr>
              <w:t>20</w:t>
            </w:r>
          </w:p>
        </w:tc>
        <w:tc>
          <w:tcPr>
            <w:tcW w:w="3600" w:type="dxa"/>
            <w:tcBorders>
              <w:top w:val="single" w:sz="4" w:space="0" w:color="auto"/>
              <w:left w:val="single" w:sz="4" w:space="0" w:color="auto"/>
              <w:bottom w:val="single" w:sz="4" w:space="0" w:color="auto"/>
              <w:right w:val="single" w:sz="4" w:space="0" w:color="auto"/>
            </w:tcBorders>
            <w:vAlign w:val="center"/>
          </w:tcPr>
          <w:p w14:paraId="3C71F153" w14:textId="77777777" w:rsidR="00C7487E" w:rsidRPr="00A022F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7A43C827" w14:textId="77777777" w:rsidR="00C7487E" w:rsidRPr="00A022F3" w:rsidRDefault="00C7487E">
            <w:pPr>
              <w:spacing w:line="256" w:lineRule="auto"/>
              <w:ind w:firstLine="709"/>
              <w:jc w:val="center"/>
              <w:rPr>
                <w:sz w:val="22"/>
                <w:szCs w:val="22"/>
                <w:lang w:eastAsia="en-US"/>
              </w:rPr>
            </w:pPr>
          </w:p>
        </w:tc>
      </w:tr>
      <w:tr w:rsidR="002862CB" w:rsidRPr="00A022F3" w14:paraId="7F9E866A" w14:textId="77777777" w:rsidTr="00C7487E">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7DDDF9F3" w14:textId="796C9123" w:rsidR="00C7487E" w:rsidRPr="00A022F3" w:rsidRDefault="00C7487E">
            <w:pPr>
              <w:spacing w:line="256" w:lineRule="auto"/>
              <w:jc w:val="center"/>
              <w:rPr>
                <w:sz w:val="22"/>
                <w:szCs w:val="22"/>
                <w:lang w:eastAsia="en-US"/>
              </w:rPr>
            </w:pPr>
            <w:r w:rsidRPr="00A022F3">
              <w:rPr>
                <w:sz w:val="22"/>
                <w:szCs w:val="22"/>
                <w:lang w:eastAsia="en-US"/>
              </w:rPr>
              <w:t>20</w:t>
            </w:r>
            <w:r w:rsidR="004E3F69" w:rsidRPr="00A022F3">
              <w:rPr>
                <w:sz w:val="22"/>
                <w:szCs w:val="22"/>
                <w:lang w:eastAsia="en-US"/>
              </w:rPr>
              <w:t>21</w:t>
            </w:r>
          </w:p>
        </w:tc>
        <w:tc>
          <w:tcPr>
            <w:tcW w:w="3600" w:type="dxa"/>
            <w:tcBorders>
              <w:top w:val="single" w:sz="4" w:space="0" w:color="auto"/>
              <w:left w:val="single" w:sz="4" w:space="0" w:color="auto"/>
              <w:bottom w:val="single" w:sz="4" w:space="0" w:color="auto"/>
              <w:right w:val="single" w:sz="4" w:space="0" w:color="auto"/>
            </w:tcBorders>
            <w:vAlign w:val="center"/>
          </w:tcPr>
          <w:p w14:paraId="47CAD66A" w14:textId="77777777" w:rsidR="00C7487E" w:rsidRPr="00A022F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B907327" w14:textId="77777777" w:rsidR="00C7487E" w:rsidRPr="00A022F3" w:rsidRDefault="00C7487E">
            <w:pPr>
              <w:spacing w:line="256" w:lineRule="auto"/>
              <w:ind w:firstLine="709"/>
              <w:jc w:val="center"/>
              <w:rPr>
                <w:sz w:val="22"/>
                <w:szCs w:val="22"/>
                <w:lang w:eastAsia="en-US"/>
              </w:rPr>
            </w:pPr>
          </w:p>
        </w:tc>
      </w:tr>
      <w:tr w:rsidR="002862CB" w:rsidRPr="00A022F3" w14:paraId="7564C837"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F979C3F" w14:textId="501921AB" w:rsidR="00C7487E" w:rsidRPr="00A022F3" w:rsidRDefault="00C7487E">
            <w:pPr>
              <w:spacing w:line="256" w:lineRule="auto"/>
              <w:jc w:val="center"/>
              <w:rPr>
                <w:sz w:val="22"/>
                <w:szCs w:val="22"/>
                <w:lang w:eastAsia="en-US"/>
              </w:rPr>
            </w:pPr>
            <w:r w:rsidRPr="00A022F3">
              <w:rPr>
                <w:sz w:val="22"/>
                <w:szCs w:val="22"/>
                <w:lang w:eastAsia="en-US"/>
              </w:rPr>
              <w:t>20</w:t>
            </w:r>
            <w:r w:rsidR="00017942" w:rsidRPr="00A022F3">
              <w:rPr>
                <w:sz w:val="22"/>
                <w:szCs w:val="22"/>
                <w:lang w:eastAsia="en-US"/>
              </w:rPr>
              <w:t>2</w:t>
            </w:r>
            <w:r w:rsidR="004E3F69" w:rsidRPr="00A022F3">
              <w:rPr>
                <w:sz w:val="22"/>
                <w:szCs w:val="22"/>
                <w:lang w:eastAsia="en-US"/>
              </w:rPr>
              <w:t>2</w:t>
            </w:r>
          </w:p>
        </w:tc>
        <w:tc>
          <w:tcPr>
            <w:tcW w:w="3600" w:type="dxa"/>
            <w:tcBorders>
              <w:top w:val="single" w:sz="4" w:space="0" w:color="auto"/>
              <w:left w:val="single" w:sz="4" w:space="0" w:color="auto"/>
              <w:bottom w:val="single" w:sz="4" w:space="0" w:color="auto"/>
              <w:right w:val="single" w:sz="4" w:space="0" w:color="auto"/>
            </w:tcBorders>
            <w:vAlign w:val="center"/>
          </w:tcPr>
          <w:p w14:paraId="765213F2" w14:textId="77777777" w:rsidR="00C7487E" w:rsidRPr="00A022F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5D41CE1" w14:textId="77777777" w:rsidR="00C7487E" w:rsidRPr="00A022F3" w:rsidRDefault="00C7487E">
            <w:pPr>
              <w:spacing w:line="256" w:lineRule="auto"/>
              <w:ind w:firstLine="709"/>
              <w:jc w:val="center"/>
              <w:rPr>
                <w:sz w:val="22"/>
                <w:szCs w:val="22"/>
                <w:lang w:eastAsia="en-US"/>
              </w:rPr>
            </w:pPr>
          </w:p>
        </w:tc>
      </w:tr>
      <w:tr w:rsidR="002862CB" w:rsidRPr="00A022F3" w14:paraId="099116ED"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3661D613" w14:textId="77777777" w:rsidR="00C7487E" w:rsidRPr="00A022F3" w:rsidRDefault="00C7487E">
            <w:pPr>
              <w:pStyle w:val="4"/>
              <w:keepNext w:val="0"/>
              <w:widowControl w:val="0"/>
              <w:numPr>
                <w:ilvl w:val="0"/>
                <w:numId w:val="0"/>
              </w:numPr>
              <w:spacing w:line="256" w:lineRule="auto"/>
              <w:ind w:left="1701" w:hanging="1134"/>
              <w:rPr>
                <w:b w:val="0"/>
                <w:sz w:val="22"/>
                <w:szCs w:val="22"/>
                <w:lang w:eastAsia="en-US"/>
              </w:rPr>
            </w:pPr>
            <w:r w:rsidRPr="00A022F3">
              <w:rPr>
                <w:b w:val="0"/>
                <w:sz w:val="22"/>
                <w:szCs w:val="22"/>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625E668D" w14:textId="77777777" w:rsidR="00C7487E" w:rsidRPr="00A022F3" w:rsidRDefault="00C7487E">
            <w:pPr>
              <w:widowControl w:val="0"/>
              <w:spacing w:line="256" w:lineRule="auto"/>
              <w:jc w:val="center"/>
              <w:rPr>
                <w:i/>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5A910C48" w14:textId="77777777" w:rsidR="00C7487E" w:rsidRPr="00A022F3" w:rsidRDefault="00C7487E">
            <w:pPr>
              <w:widowControl w:val="0"/>
              <w:spacing w:line="256" w:lineRule="auto"/>
              <w:ind w:firstLine="709"/>
              <w:jc w:val="center"/>
              <w:rPr>
                <w:i/>
                <w:sz w:val="22"/>
                <w:szCs w:val="22"/>
                <w:lang w:eastAsia="en-US"/>
              </w:rPr>
            </w:pPr>
          </w:p>
        </w:tc>
      </w:tr>
    </w:tbl>
    <w:p w14:paraId="1E2943BD" w14:textId="77777777" w:rsidR="00C7487E" w:rsidRPr="00A022F3" w:rsidRDefault="00C7487E" w:rsidP="00C7487E">
      <w:pPr>
        <w:jc w:val="both"/>
        <w:rPr>
          <w:sz w:val="22"/>
          <w:szCs w:val="22"/>
        </w:rPr>
      </w:pPr>
      <w:r w:rsidRPr="00A022F3">
        <w:rPr>
          <w:sz w:val="22"/>
          <w:szCs w:val="22"/>
        </w:rPr>
        <w:t xml:space="preserve"> </w:t>
      </w:r>
    </w:p>
    <w:p w14:paraId="56A30BFC" w14:textId="77777777" w:rsidR="00C825F7" w:rsidRPr="00A022F3" w:rsidRDefault="00C825F7" w:rsidP="00C825F7">
      <w:pPr>
        <w:pStyle w:val="af3"/>
        <w:rPr>
          <w:rFonts w:ascii="Times New Roman" w:hAnsi="Times New Roman" w:cs="Times New Roman"/>
        </w:rPr>
      </w:pPr>
      <w:r w:rsidRPr="00A022F3">
        <w:rPr>
          <w:rStyle w:val="affff6"/>
        </w:rPr>
        <w:footnoteRef/>
      </w:r>
      <w:r w:rsidRPr="00A022F3">
        <w:t xml:space="preserve"> </w:t>
      </w:r>
      <w:r w:rsidRPr="00A022F3">
        <w:rPr>
          <w:rFonts w:ascii="Times New Roman" w:hAnsi="Times New Roman" w:cs="Times New Roman"/>
        </w:rPr>
        <w:t>За последние 3 (три) года, предшествующих дате окончания срока подачи Заявок</w:t>
      </w:r>
    </w:p>
    <w:p w14:paraId="1A1791D4" w14:textId="34124415" w:rsidR="00C825F7" w:rsidRPr="00A022F3" w:rsidRDefault="00C825F7" w:rsidP="00C7487E">
      <w:pPr>
        <w:jc w:val="right"/>
        <w:rPr>
          <w:sz w:val="22"/>
          <w:szCs w:val="22"/>
        </w:rPr>
      </w:pPr>
    </w:p>
    <w:p w14:paraId="3BCAB8DD" w14:textId="6B22CAF4" w:rsidR="002862CB" w:rsidRPr="00A022F3" w:rsidRDefault="002862CB" w:rsidP="00C7487E">
      <w:pPr>
        <w:jc w:val="right"/>
        <w:rPr>
          <w:sz w:val="22"/>
          <w:szCs w:val="22"/>
        </w:rPr>
      </w:pPr>
    </w:p>
    <w:p w14:paraId="56B70B9E" w14:textId="7A635BA5" w:rsidR="002862CB" w:rsidRPr="00A022F3" w:rsidRDefault="002862CB" w:rsidP="002862CB">
      <w:pPr>
        <w:tabs>
          <w:tab w:val="left" w:pos="3562"/>
          <w:tab w:val="left" w:leader="underscore" w:pos="5774"/>
          <w:tab w:val="left" w:leader="underscore" w:pos="8218"/>
        </w:tabs>
        <w:ind w:firstLine="709"/>
        <w:jc w:val="both"/>
        <w:rPr>
          <w:sz w:val="22"/>
          <w:szCs w:val="22"/>
        </w:rPr>
      </w:pPr>
      <w:r w:rsidRPr="00A022F3">
        <w:rPr>
          <w:sz w:val="22"/>
          <w:szCs w:val="22"/>
        </w:rPr>
        <w:t xml:space="preserve">Руководитель организации (уполномоченное </w:t>
      </w:r>
      <w:proofErr w:type="gramStart"/>
      <w:r w:rsidRPr="00A022F3">
        <w:rPr>
          <w:sz w:val="22"/>
          <w:szCs w:val="22"/>
        </w:rPr>
        <w:t>лицо)_</w:t>
      </w:r>
      <w:proofErr w:type="gramEnd"/>
      <w:r w:rsidRPr="00A022F3">
        <w:rPr>
          <w:sz w:val="22"/>
          <w:szCs w:val="22"/>
        </w:rPr>
        <w:t>__________________________________________________/_______________(ФИО)</w:t>
      </w:r>
    </w:p>
    <w:p w14:paraId="47458E1B" w14:textId="77777777" w:rsidR="002862CB" w:rsidRPr="00A022F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A022F3">
        <w:rPr>
          <w:sz w:val="22"/>
          <w:szCs w:val="22"/>
        </w:rPr>
        <w:t>м.п</w:t>
      </w:r>
      <w:proofErr w:type="spellEnd"/>
      <w:r w:rsidRPr="00A022F3">
        <w:rPr>
          <w:sz w:val="22"/>
          <w:szCs w:val="22"/>
        </w:rPr>
        <w:t>.</w:t>
      </w:r>
      <w:r w:rsidRPr="00A022F3">
        <w:rPr>
          <w:sz w:val="22"/>
          <w:szCs w:val="22"/>
        </w:rPr>
        <w:tab/>
        <w:t>Дата</w:t>
      </w:r>
      <w:r w:rsidRPr="00A022F3">
        <w:rPr>
          <w:sz w:val="22"/>
          <w:szCs w:val="22"/>
        </w:rPr>
        <w:tab/>
      </w:r>
      <w:r w:rsidRPr="00A022F3">
        <w:rPr>
          <w:sz w:val="22"/>
          <w:szCs w:val="22"/>
        </w:rPr>
        <w:tab/>
        <w:t>/</w:t>
      </w:r>
      <w:r w:rsidRPr="00A022F3">
        <w:rPr>
          <w:sz w:val="22"/>
          <w:szCs w:val="22"/>
        </w:rPr>
        <w:tab/>
        <w:t>/</w:t>
      </w:r>
      <w:r w:rsidRPr="00A022F3">
        <w:rPr>
          <w:sz w:val="22"/>
          <w:szCs w:val="22"/>
        </w:rPr>
        <w:tab/>
      </w:r>
    </w:p>
    <w:p w14:paraId="30D0D639" w14:textId="77777777" w:rsidR="002862CB" w:rsidRPr="00A022F3" w:rsidRDefault="002862CB" w:rsidP="00C7487E">
      <w:pPr>
        <w:jc w:val="right"/>
        <w:rPr>
          <w:sz w:val="22"/>
          <w:szCs w:val="22"/>
        </w:rPr>
      </w:pPr>
    </w:p>
    <w:p w14:paraId="32EA6A4A" w14:textId="77777777" w:rsidR="002862CB" w:rsidRPr="00A022F3" w:rsidRDefault="002862CB" w:rsidP="00C7487E">
      <w:pPr>
        <w:jc w:val="right"/>
        <w:rPr>
          <w:sz w:val="22"/>
          <w:szCs w:val="22"/>
        </w:rPr>
      </w:pPr>
    </w:p>
    <w:p w14:paraId="301861A2" w14:textId="52697641" w:rsidR="00C7487E" w:rsidRPr="00A022F3" w:rsidRDefault="00C7487E" w:rsidP="00C7487E">
      <w:pPr>
        <w:jc w:val="right"/>
        <w:rPr>
          <w:sz w:val="22"/>
          <w:szCs w:val="22"/>
        </w:rPr>
      </w:pPr>
      <w:r w:rsidRPr="00A022F3">
        <w:rPr>
          <w:sz w:val="22"/>
          <w:szCs w:val="22"/>
        </w:rPr>
        <w:t>Таблица №3</w:t>
      </w:r>
    </w:p>
    <w:p w14:paraId="326651A1" w14:textId="77777777" w:rsidR="00C7487E" w:rsidRPr="00A022F3" w:rsidRDefault="00C7487E" w:rsidP="00C7487E">
      <w:pPr>
        <w:pStyle w:val="38"/>
        <w:jc w:val="center"/>
        <w:rPr>
          <w:b/>
          <w:color w:val="auto"/>
          <w:sz w:val="22"/>
          <w:szCs w:val="22"/>
          <w:u w:val="none"/>
        </w:rPr>
      </w:pPr>
      <w:r w:rsidRPr="00A022F3">
        <w:rPr>
          <w:b/>
          <w:color w:val="auto"/>
          <w:sz w:val="22"/>
          <w:szCs w:val="22"/>
          <w:u w:val="none"/>
        </w:rPr>
        <w:t>Справка о выполнении Участником аналогичных поставок товаров (выполнении работ, оказания услуг)</w:t>
      </w:r>
    </w:p>
    <w:p w14:paraId="1A5655CC" w14:textId="77777777" w:rsidR="00C7487E" w:rsidRPr="00A022F3" w:rsidRDefault="00C7487E" w:rsidP="00C7487E">
      <w:pPr>
        <w:ind w:firstLine="709"/>
        <w:jc w:val="both"/>
        <w:rPr>
          <w:b/>
          <w:sz w:val="22"/>
          <w:szCs w:val="22"/>
          <w:lang w:val="x-none"/>
        </w:rPr>
      </w:pPr>
    </w:p>
    <w:p w14:paraId="7D263172" w14:textId="77777777" w:rsidR="00C7487E" w:rsidRPr="00A022F3" w:rsidRDefault="00C7487E" w:rsidP="00C7487E">
      <w:pPr>
        <w:ind w:firstLine="709"/>
        <w:jc w:val="both"/>
        <w:rPr>
          <w:sz w:val="22"/>
          <w:szCs w:val="22"/>
        </w:rPr>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2862CB" w:rsidRPr="00A022F3" w14:paraId="6BD3CB66" w14:textId="77777777" w:rsidTr="00C7487E">
        <w:tc>
          <w:tcPr>
            <w:tcW w:w="568" w:type="dxa"/>
            <w:tcBorders>
              <w:top w:val="single" w:sz="4" w:space="0" w:color="auto"/>
              <w:left w:val="single" w:sz="4" w:space="0" w:color="auto"/>
              <w:bottom w:val="single" w:sz="4" w:space="0" w:color="auto"/>
              <w:right w:val="single" w:sz="4" w:space="0" w:color="auto"/>
            </w:tcBorders>
            <w:vAlign w:val="center"/>
            <w:hideMark/>
          </w:tcPr>
          <w:p w14:paraId="3D43E76A" w14:textId="77777777" w:rsidR="00C7487E" w:rsidRPr="00A022F3" w:rsidRDefault="00C7487E">
            <w:pPr>
              <w:spacing w:line="256" w:lineRule="auto"/>
              <w:jc w:val="center"/>
              <w:rPr>
                <w:sz w:val="22"/>
                <w:szCs w:val="22"/>
                <w:lang w:eastAsia="en-US"/>
              </w:rPr>
            </w:pPr>
            <w:r w:rsidRPr="00A022F3">
              <w:rPr>
                <w:sz w:val="22"/>
                <w:szCs w:val="22"/>
                <w:lang w:eastAsia="en-US"/>
              </w:rPr>
              <w:t>№</w:t>
            </w:r>
          </w:p>
          <w:p w14:paraId="711190DE" w14:textId="77777777" w:rsidR="00C7487E" w:rsidRPr="00A022F3" w:rsidRDefault="00C7487E">
            <w:pPr>
              <w:spacing w:line="256" w:lineRule="auto"/>
              <w:jc w:val="center"/>
              <w:rPr>
                <w:b/>
                <w:sz w:val="22"/>
                <w:szCs w:val="22"/>
                <w:lang w:eastAsia="en-US"/>
              </w:rPr>
            </w:pPr>
            <w:r w:rsidRPr="00A022F3">
              <w:rPr>
                <w:sz w:val="22"/>
                <w:szCs w:val="22"/>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EF79CD" w14:textId="77777777" w:rsidR="00C7487E" w:rsidRPr="00A022F3" w:rsidRDefault="00C7487E">
            <w:pPr>
              <w:pStyle w:val="afd"/>
              <w:spacing w:line="256" w:lineRule="auto"/>
              <w:jc w:val="center"/>
              <w:rPr>
                <w:sz w:val="22"/>
                <w:szCs w:val="22"/>
                <w:lang w:eastAsia="en-US"/>
              </w:rPr>
            </w:pPr>
            <w:r w:rsidRPr="00A022F3">
              <w:rPr>
                <w:sz w:val="22"/>
                <w:szCs w:val="22"/>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208FB5" w14:textId="77777777" w:rsidR="00C7487E" w:rsidRPr="00A022F3" w:rsidRDefault="00C7487E">
            <w:pPr>
              <w:spacing w:line="256" w:lineRule="auto"/>
              <w:jc w:val="center"/>
              <w:rPr>
                <w:sz w:val="22"/>
                <w:szCs w:val="22"/>
                <w:lang w:eastAsia="en-US"/>
              </w:rPr>
            </w:pPr>
            <w:r w:rsidRPr="00A022F3">
              <w:rPr>
                <w:sz w:val="22"/>
                <w:szCs w:val="22"/>
                <w:lang w:eastAsia="en-US"/>
              </w:rPr>
              <w:t>Наименование заказчика,</w:t>
            </w:r>
          </w:p>
          <w:p w14:paraId="1335CB41" w14:textId="77777777" w:rsidR="00C7487E" w:rsidRPr="00A022F3" w:rsidRDefault="00C7487E">
            <w:pPr>
              <w:pStyle w:val="afd"/>
              <w:spacing w:line="256" w:lineRule="auto"/>
              <w:jc w:val="center"/>
              <w:rPr>
                <w:sz w:val="22"/>
                <w:szCs w:val="22"/>
                <w:lang w:eastAsia="en-US"/>
              </w:rPr>
            </w:pPr>
            <w:r w:rsidRPr="00A022F3">
              <w:rPr>
                <w:sz w:val="22"/>
                <w:szCs w:val="22"/>
                <w:lang w:eastAsia="en-US"/>
              </w:rPr>
              <w:t>адрес и контактный телефон/факс заказчика,</w:t>
            </w:r>
          </w:p>
          <w:p w14:paraId="11C32E72" w14:textId="77777777" w:rsidR="00C7487E" w:rsidRPr="00A022F3" w:rsidRDefault="00C7487E">
            <w:pPr>
              <w:spacing w:line="256" w:lineRule="auto"/>
              <w:jc w:val="center"/>
              <w:rPr>
                <w:sz w:val="22"/>
                <w:szCs w:val="22"/>
                <w:lang w:eastAsia="en-US"/>
              </w:rPr>
            </w:pPr>
            <w:r w:rsidRPr="00A022F3">
              <w:rPr>
                <w:sz w:val="22"/>
                <w:szCs w:val="22"/>
                <w:lang w:eastAsia="en-US"/>
              </w:rPr>
              <w:lastRenderedPageBreak/>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D98DE1" w14:textId="77777777" w:rsidR="00C7487E" w:rsidRPr="00A022F3" w:rsidRDefault="00C7487E">
            <w:pPr>
              <w:pStyle w:val="Aacao4"/>
              <w:tabs>
                <w:tab w:val="clear" w:pos="360"/>
                <w:tab w:val="left" w:pos="2340"/>
              </w:tabs>
              <w:spacing w:after="0" w:line="240" w:lineRule="auto"/>
              <w:rPr>
                <w:rFonts w:ascii="Times New Roman" w:hAnsi="Times New Roman"/>
                <w:b w:val="0"/>
                <w:bCs w:val="0"/>
                <w:sz w:val="22"/>
                <w:szCs w:val="22"/>
                <w:lang w:eastAsia="en-US"/>
              </w:rPr>
            </w:pPr>
            <w:r w:rsidRPr="00A022F3">
              <w:rPr>
                <w:rFonts w:ascii="Times New Roman" w:hAnsi="Times New Roman"/>
                <w:b w:val="0"/>
                <w:bCs w:val="0"/>
                <w:sz w:val="22"/>
                <w:szCs w:val="22"/>
                <w:lang w:eastAsia="en-US"/>
              </w:rPr>
              <w:lastRenderedPageBreak/>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24A8A3" w14:textId="77777777" w:rsidR="00C7487E" w:rsidRPr="00A022F3" w:rsidRDefault="00C7487E">
            <w:pPr>
              <w:pStyle w:val="Aacao4"/>
              <w:tabs>
                <w:tab w:val="clear" w:pos="360"/>
                <w:tab w:val="left" w:pos="708"/>
              </w:tabs>
              <w:spacing w:after="0" w:line="240" w:lineRule="auto"/>
              <w:rPr>
                <w:rFonts w:ascii="Times New Roman" w:hAnsi="Times New Roman"/>
                <w:b w:val="0"/>
                <w:sz w:val="22"/>
                <w:szCs w:val="22"/>
                <w:lang w:eastAsia="en-US"/>
              </w:rPr>
            </w:pPr>
            <w:r w:rsidRPr="00A022F3">
              <w:rPr>
                <w:rFonts w:ascii="Times New Roman" w:hAnsi="Times New Roman"/>
                <w:b w:val="0"/>
                <w:bCs w:val="0"/>
                <w:sz w:val="22"/>
                <w:szCs w:val="22"/>
                <w:lang w:eastAsia="en-US"/>
              </w:rPr>
              <w:t>Сумма всего договора по завершении или на дату присуждения текущего договора/ причитающейс</w:t>
            </w:r>
            <w:r w:rsidRPr="00A022F3">
              <w:rPr>
                <w:rFonts w:ascii="Times New Roman" w:hAnsi="Times New Roman"/>
                <w:b w:val="0"/>
                <w:bCs w:val="0"/>
                <w:sz w:val="22"/>
                <w:szCs w:val="22"/>
                <w:lang w:eastAsia="en-US"/>
              </w:rPr>
              <w:lastRenderedPageBreak/>
              <w:t>я доли договора</w:t>
            </w:r>
          </w:p>
          <w:p w14:paraId="59663C05" w14:textId="77777777" w:rsidR="00C7487E" w:rsidRPr="00A022F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A022F3">
              <w:rPr>
                <w:rFonts w:ascii="Times New Roman" w:hAnsi="Times New Roman"/>
                <w:b w:val="0"/>
                <w:bCs w:val="0"/>
                <w:sz w:val="22"/>
                <w:szCs w:val="22"/>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197E9B" w14:textId="77777777" w:rsidR="00C7487E" w:rsidRPr="00A022F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A022F3">
              <w:rPr>
                <w:rFonts w:ascii="Times New Roman" w:hAnsi="Times New Roman"/>
                <w:b w:val="0"/>
                <w:bCs w:val="0"/>
                <w:sz w:val="22"/>
                <w:szCs w:val="22"/>
                <w:lang w:eastAsia="en-US"/>
              </w:rPr>
              <w:lastRenderedPageBreak/>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1AE4A3" w14:textId="77777777" w:rsidR="00C7487E" w:rsidRPr="00A022F3" w:rsidRDefault="00C7487E">
            <w:pPr>
              <w:spacing w:line="256" w:lineRule="auto"/>
              <w:jc w:val="center"/>
              <w:rPr>
                <w:sz w:val="22"/>
                <w:szCs w:val="22"/>
                <w:lang w:eastAsia="en-US"/>
              </w:rPr>
            </w:pPr>
            <w:r w:rsidRPr="00A022F3">
              <w:rPr>
                <w:sz w:val="22"/>
                <w:szCs w:val="22"/>
                <w:lang w:eastAsia="en-US"/>
              </w:rPr>
              <w:t>Роль (генподрядчик, соисполнитель) и объем поставленных товаров (выполненных работ/оказанны</w:t>
            </w:r>
            <w:r w:rsidRPr="00A022F3">
              <w:rPr>
                <w:sz w:val="22"/>
                <w:szCs w:val="22"/>
                <w:lang w:eastAsia="en-US"/>
              </w:rPr>
              <w:lastRenderedPageBreak/>
              <w:t>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22360" w14:textId="77777777" w:rsidR="00C7487E" w:rsidRPr="00A022F3" w:rsidRDefault="00C7487E">
            <w:pPr>
              <w:spacing w:line="256" w:lineRule="auto"/>
              <w:jc w:val="center"/>
              <w:rPr>
                <w:sz w:val="22"/>
                <w:szCs w:val="22"/>
                <w:lang w:eastAsia="en-US"/>
              </w:rPr>
            </w:pPr>
            <w:r w:rsidRPr="00A022F3">
              <w:rPr>
                <w:sz w:val="22"/>
                <w:szCs w:val="22"/>
                <w:lang w:eastAsia="en-US"/>
              </w:rPr>
              <w:lastRenderedPageBreak/>
              <w:t>Сведения о претензиях заказчика к выполнению обязательств</w:t>
            </w:r>
          </w:p>
        </w:tc>
      </w:tr>
      <w:tr w:rsidR="002862CB" w:rsidRPr="00A022F3" w14:paraId="52824542" w14:textId="77777777" w:rsidTr="00C7487E">
        <w:tc>
          <w:tcPr>
            <w:tcW w:w="568" w:type="dxa"/>
            <w:tcBorders>
              <w:top w:val="single" w:sz="4" w:space="0" w:color="auto"/>
              <w:left w:val="single" w:sz="4" w:space="0" w:color="auto"/>
              <w:bottom w:val="single" w:sz="4" w:space="0" w:color="auto"/>
              <w:right w:val="single" w:sz="4" w:space="0" w:color="auto"/>
            </w:tcBorders>
          </w:tcPr>
          <w:p w14:paraId="372F0ABB" w14:textId="77777777" w:rsidR="00C7487E" w:rsidRPr="00A022F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22BB7962" w14:textId="77777777" w:rsidR="00C7487E" w:rsidRPr="00A022F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D2C6917" w14:textId="77777777" w:rsidR="00C7487E" w:rsidRPr="00A022F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7BC84B94"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E085DC2" w14:textId="77777777" w:rsidR="00C7487E" w:rsidRPr="00A022F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01B205"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6173BCB"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45D8348" w14:textId="77777777" w:rsidR="00C7487E" w:rsidRPr="00A022F3" w:rsidRDefault="00C7487E">
            <w:pPr>
              <w:spacing w:line="256" w:lineRule="auto"/>
              <w:rPr>
                <w:sz w:val="22"/>
                <w:szCs w:val="22"/>
                <w:lang w:eastAsia="en-US"/>
              </w:rPr>
            </w:pPr>
          </w:p>
        </w:tc>
      </w:tr>
      <w:tr w:rsidR="002862CB" w:rsidRPr="00A022F3" w14:paraId="671ECC19" w14:textId="77777777" w:rsidTr="00C7487E">
        <w:tc>
          <w:tcPr>
            <w:tcW w:w="568" w:type="dxa"/>
            <w:tcBorders>
              <w:top w:val="single" w:sz="4" w:space="0" w:color="auto"/>
              <w:left w:val="single" w:sz="4" w:space="0" w:color="auto"/>
              <w:bottom w:val="single" w:sz="4" w:space="0" w:color="auto"/>
              <w:right w:val="single" w:sz="4" w:space="0" w:color="auto"/>
            </w:tcBorders>
          </w:tcPr>
          <w:p w14:paraId="6AA7E897" w14:textId="77777777" w:rsidR="00C7487E" w:rsidRPr="00A022F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4692CD1C" w14:textId="77777777" w:rsidR="00C7487E" w:rsidRPr="00A022F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8D3865D" w14:textId="77777777" w:rsidR="00C7487E" w:rsidRPr="00A022F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35D6536F"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7A4BA542" w14:textId="77777777" w:rsidR="00C7487E" w:rsidRPr="00A022F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30FD04F"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0B73FF0"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11CC0D7" w14:textId="77777777" w:rsidR="00C7487E" w:rsidRPr="00A022F3" w:rsidRDefault="00C7487E">
            <w:pPr>
              <w:spacing w:line="256" w:lineRule="auto"/>
              <w:rPr>
                <w:sz w:val="22"/>
                <w:szCs w:val="22"/>
                <w:lang w:eastAsia="en-US"/>
              </w:rPr>
            </w:pPr>
          </w:p>
        </w:tc>
      </w:tr>
      <w:tr w:rsidR="002862CB" w:rsidRPr="00A022F3" w14:paraId="44C03AC2" w14:textId="77777777" w:rsidTr="00C7487E">
        <w:tc>
          <w:tcPr>
            <w:tcW w:w="568" w:type="dxa"/>
            <w:tcBorders>
              <w:top w:val="single" w:sz="4" w:space="0" w:color="auto"/>
              <w:left w:val="single" w:sz="4" w:space="0" w:color="auto"/>
              <w:bottom w:val="single" w:sz="4" w:space="0" w:color="auto"/>
              <w:right w:val="single" w:sz="4" w:space="0" w:color="auto"/>
            </w:tcBorders>
          </w:tcPr>
          <w:p w14:paraId="2388CCAD" w14:textId="77777777" w:rsidR="00C7487E" w:rsidRPr="00A022F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5220CA69" w14:textId="77777777" w:rsidR="00C7487E" w:rsidRPr="00A022F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F01F583" w14:textId="77777777" w:rsidR="00C7487E" w:rsidRPr="00A022F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1934747D"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C65A758" w14:textId="77777777" w:rsidR="00C7487E" w:rsidRPr="00A022F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D19CD5"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E7A6442" w14:textId="77777777" w:rsidR="00C7487E" w:rsidRPr="00A022F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864F964" w14:textId="77777777" w:rsidR="00C7487E" w:rsidRPr="00A022F3" w:rsidRDefault="00C7487E">
            <w:pPr>
              <w:spacing w:line="256" w:lineRule="auto"/>
              <w:rPr>
                <w:sz w:val="22"/>
                <w:szCs w:val="22"/>
                <w:lang w:eastAsia="en-US"/>
              </w:rPr>
            </w:pPr>
          </w:p>
        </w:tc>
      </w:tr>
    </w:tbl>
    <w:p w14:paraId="1D9AFE9E" w14:textId="77777777" w:rsidR="00C7487E" w:rsidRPr="00A022F3" w:rsidRDefault="00C7487E" w:rsidP="00C7487E">
      <w:pPr>
        <w:keepNext/>
        <w:jc w:val="center"/>
        <w:rPr>
          <w:b/>
          <w:sz w:val="22"/>
          <w:szCs w:val="22"/>
        </w:rPr>
      </w:pPr>
    </w:p>
    <w:p w14:paraId="1F31C73F" w14:textId="77777777" w:rsidR="002862CB" w:rsidRPr="00A022F3" w:rsidRDefault="002862CB" w:rsidP="00C7487E">
      <w:pPr>
        <w:keepNext/>
        <w:jc w:val="center"/>
        <w:rPr>
          <w:b/>
          <w:sz w:val="22"/>
          <w:szCs w:val="22"/>
        </w:rPr>
      </w:pPr>
    </w:p>
    <w:p w14:paraId="73E2846B" w14:textId="77777777" w:rsidR="002862CB" w:rsidRPr="00A022F3" w:rsidRDefault="002862CB" w:rsidP="00C7487E">
      <w:pPr>
        <w:keepNext/>
        <w:jc w:val="center"/>
        <w:rPr>
          <w:b/>
          <w:sz w:val="22"/>
          <w:szCs w:val="22"/>
        </w:rPr>
      </w:pPr>
    </w:p>
    <w:p w14:paraId="5BB0DBC2" w14:textId="04A5FCC6" w:rsidR="002862CB" w:rsidRPr="00A022F3" w:rsidRDefault="002862CB" w:rsidP="002862CB">
      <w:pPr>
        <w:tabs>
          <w:tab w:val="left" w:pos="3562"/>
          <w:tab w:val="left" w:leader="underscore" w:pos="5774"/>
          <w:tab w:val="left" w:leader="underscore" w:pos="8218"/>
        </w:tabs>
        <w:ind w:firstLine="709"/>
        <w:jc w:val="both"/>
        <w:rPr>
          <w:sz w:val="22"/>
          <w:szCs w:val="22"/>
        </w:rPr>
      </w:pPr>
      <w:r w:rsidRPr="00A022F3">
        <w:rPr>
          <w:sz w:val="22"/>
          <w:szCs w:val="22"/>
        </w:rPr>
        <w:t xml:space="preserve">Руководитель организации (уполномоченное </w:t>
      </w:r>
      <w:proofErr w:type="gramStart"/>
      <w:r w:rsidRPr="00A022F3">
        <w:rPr>
          <w:sz w:val="22"/>
          <w:szCs w:val="22"/>
        </w:rPr>
        <w:t>лицо)_</w:t>
      </w:r>
      <w:proofErr w:type="gramEnd"/>
      <w:r w:rsidRPr="00A022F3">
        <w:rPr>
          <w:sz w:val="22"/>
          <w:szCs w:val="22"/>
        </w:rPr>
        <w:t xml:space="preserve">______________________________________________ </w:t>
      </w:r>
      <w:r w:rsidRPr="00A022F3">
        <w:rPr>
          <w:sz w:val="22"/>
          <w:szCs w:val="22"/>
        </w:rPr>
        <w:tab/>
        <w:t>/_______________(ФИО)</w:t>
      </w:r>
    </w:p>
    <w:p w14:paraId="2AEB7CBE" w14:textId="77777777" w:rsidR="002862CB" w:rsidRPr="00A022F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A022F3">
        <w:rPr>
          <w:sz w:val="22"/>
          <w:szCs w:val="22"/>
        </w:rPr>
        <w:t>м.п</w:t>
      </w:r>
      <w:proofErr w:type="spellEnd"/>
      <w:r w:rsidRPr="00A022F3">
        <w:rPr>
          <w:sz w:val="22"/>
          <w:szCs w:val="22"/>
        </w:rPr>
        <w:t>.</w:t>
      </w:r>
      <w:r w:rsidRPr="00A022F3">
        <w:rPr>
          <w:sz w:val="22"/>
          <w:szCs w:val="22"/>
        </w:rPr>
        <w:tab/>
        <w:t>Дата</w:t>
      </w:r>
      <w:r w:rsidRPr="00A022F3">
        <w:rPr>
          <w:sz w:val="22"/>
          <w:szCs w:val="22"/>
        </w:rPr>
        <w:tab/>
      </w:r>
      <w:r w:rsidRPr="00A022F3">
        <w:rPr>
          <w:sz w:val="22"/>
          <w:szCs w:val="22"/>
        </w:rPr>
        <w:tab/>
        <w:t>/</w:t>
      </w:r>
      <w:r w:rsidRPr="00A022F3">
        <w:rPr>
          <w:sz w:val="22"/>
          <w:szCs w:val="22"/>
        </w:rPr>
        <w:tab/>
        <w:t>/</w:t>
      </w:r>
      <w:r w:rsidRPr="00A022F3">
        <w:rPr>
          <w:sz w:val="22"/>
          <w:szCs w:val="22"/>
        </w:rPr>
        <w:tab/>
      </w:r>
    </w:p>
    <w:p w14:paraId="7656E9A2" w14:textId="77777777" w:rsidR="002862CB" w:rsidRPr="00A022F3" w:rsidRDefault="002862CB" w:rsidP="00C7487E">
      <w:pPr>
        <w:keepNext/>
        <w:jc w:val="center"/>
        <w:rPr>
          <w:b/>
          <w:sz w:val="22"/>
          <w:szCs w:val="22"/>
        </w:rPr>
      </w:pPr>
    </w:p>
    <w:p w14:paraId="68212C64" w14:textId="77777777" w:rsidR="002862CB" w:rsidRPr="00A022F3" w:rsidRDefault="002862CB" w:rsidP="00C7487E">
      <w:pPr>
        <w:keepNext/>
        <w:jc w:val="center"/>
        <w:rPr>
          <w:b/>
          <w:sz w:val="22"/>
          <w:szCs w:val="22"/>
        </w:rPr>
      </w:pPr>
    </w:p>
    <w:p w14:paraId="5E26BA94" w14:textId="7F4DD63F" w:rsidR="00C7487E" w:rsidRPr="00A022F3" w:rsidRDefault="00C7487E" w:rsidP="00C7487E">
      <w:pPr>
        <w:keepNext/>
        <w:jc w:val="center"/>
        <w:rPr>
          <w:b/>
          <w:sz w:val="22"/>
          <w:szCs w:val="22"/>
        </w:rPr>
      </w:pPr>
      <w:r w:rsidRPr="00A022F3">
        <w:rPr>
          <w:b/>
          <w:sz w:val="22"/>
          <w:szCs w:val="22"/>
        </w:rPr>
        <w:t>Обеспеченность участника закупки трудовыми ресурсами</w:t>
      </w:r>
    </w:p>
    <w:p w14:paraId="0ED0AF0A" w14:textId="77777777" w:rsidR="00C7487E" w:rsidRPr="00A022F3" w:rsidRDefault="00C7487E" w:rsidP="00C7487E">
      <w:pPr>
        <w:keepNext/>
        <w:rPr>
          <w:sz w:val="22"/>
          <w:szCs w:val="22"/>
        </w:rPr>
      </w:pPr>
      <w:r w:rsidRPr="00A022F3">
        <w:rPr>
          <w:b/>
          <w:sz w:val="22"/>
          <w:szCs w:val="22"/>
        </w:rPr>
        <w:tab/>
      </w:r>
      <w:r w:rsidRPr="00A022F3">
        <w:rPr>
          <w:b/>
          <w:sz w:val="22"/>
          <w:szCs w:val="22"/>
        </w:rPr>
        <w:tab/>
      </w:r>
      <w:r w:rsidRPr="00A022F3">
        <w:rPr>
          <w:b/>
          <w:sz w:val="22"/>
          <w:szCs w:val="22"/>
        </w:rPr>
        <w:tab/>
      </w:r>
      <w:r w:rsidRPr="00A022F3">
        <w:rPr>
          <w:b/>
          <w:sz w:val="22"/>
          <w:szCs w:val="22"/>
        </w:rPr>
        <w:tab/>
      </w:r>
      <w:r w:rsidRPr="00A022F3">
        <w:rPr>
          <w:b/>
          <w:sz w:val="22"/>
          <w:szCs w:val="22"/>
        </w:rPr>
        <w:tab/>
      </w:r>
      <w:r w:rsidRPr="00A022F3">
        <w:rPr>
          <w:b/>
          <w:sz w:val="22"/>
          <w:szCs w:val="22"/>
        </w:rPr>
        <w:tab/>
      </w:r>
      <w:r w:rsidRPr="00A022F3">
        <w:rPr>
          <w:b/>
          <w:sz w:val="22"/>
          <w:szCs w:val="22"/>
        </w:rPr>
        <w:tab/>
      </w:r>
      <w:r w:rsidRPr="00A022F3">
        <w:rPr>
          <w:b/>
          <w:sz w:val="22"/>
          <w:szCs w:val="22"/>
        </w:rPr>
        <w:tab/>
      </w:r>
      <w:r w:rsidRPr="00A022F3">
        <w:rPr>
          <w:b/>
          <w:sz w:val="22"/>
          <w:szCs w:val="22"/>
        </w:rPr>
        <w:tab/>
      </w:r>
      <w:r w:rsidRPr="00A022F3">
        <w:rPr>
          <w:sz w:val="22"/>
          <w:szCs w:val="22"/>
        </w:rPr>
        <w:tab/>
      </w:r>
      <w:r w:rsidRPr="00A022F3">
        <w:rPr>
          <w:sz w:val="22"/>
          <w:szCs w:val="22"/>
        </w:rPr>
        <w:tab/>
        <w:t>Таблица №4.</w:t>
      </w:r>
    </w:p>
    <w:p w14:paraId="76D7BBFD" w14:textId="77777777" w:rsidR="00C7487E" w:rsidRPr="00A022F3" w:rsidRDefault="00C7487E" w:rsidP="00C7487E">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2862CB" w:rsidRPr="00A022F3" w14:paraId="7317A37F" w14:textId="77777777" w:rsidTr="00C7487E">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D53E34D"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w:t>
            </w:r>
          </w:p>
          <w:p w14:paraId="2643EDB2"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17028EA6"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82726A2"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7101F4C2" w14:textId="77777777" w:rsidR="00C7487E" w:rsidRPr="00A022F3" w:rsidRDefault="00C7487E">
            <w:pPr>
              <w:numPr>
                <w:ilvl w:val="12"/>
                <w:numId w:val="0"/>
              </w:numPr>
              <w:spacing w:line="256" w:lineRule="auto"/>
              <w:jc w:val="center"/>
              <w:rPr>
                <w:b/>
                <w:sz w:val="22"/>
                <w:szCs w:val="22"/>
                <w:lang w:eastAsia="en-US"/>
              </w:rPr>
            </w:pPr>
            <w:proofErr w:type="gramStart"/>
            <w:r w:rsidRPr="00A022F3">
              <w:rPr>
                <w:b/>
                <w:sz w:val="22"/>
                <w:szCs w:val="22"/>
                <w:lang w:eastAsia="en-US"/>
              </w:rPr>
              <w:t>Текущий  год</w:t>
            </w:r>
            <w:proofErr w:type="gramEnd"/>
          </w:p>
        </w:tc>
      </w:tr>
      <w:tr w:rsidR="002862CB" w:rsidRPr="00A022F3" w14:paraId="3EAC85A8" w14:textId="77777777" w:rsidTr="00C7487E">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6CE82410"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0BC6D6E"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77BED2EC"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6EAEB040"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4</w:t>
            </w:r>
          </w:p>
        </w:tc>
      </w:tr>
      <w:tr w:rsidR="002862CB" w:rsidRPr="00A022F3" w14:paraId="34FDF0C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B9041FD"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8407D72" w14:textId="77777777" w:rsidR="00C7487E" w:rsidRPr="00A022F3" w:rsidRDefault="00C7487E">
            <w:pPr>
              <w:pStyle w:val="af8"/>
              <w:numPr>
                <w:ilvl w:val="12"/>
                <w:numId w:val="0"/>
              </w:numPr>
              <w:spacing w:line="256" w:lineRule="auto"/>
              <w:jc w:val="center"/>
              <w:rPr>
                <w:rFonts w:ascii="Times New Roman" w:hAnsi="Times New Roman"/>
                <w:bCs/>
                <w:sz w:val="22"/>
                <w:szCs w:val="22"/>
                <w:lang w:eastAsia="en-US"/>
              </w:rPr>
            </w:pPr>
            <w:r w:rsidRPr="00A022F3">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0D19660B" w14:textId="77777777" w:rsidR="00C7487E" w:rsidRPr="00A022F3" w:rsidRDefault="00C7487E">
            <w:pPr>
              <w:pStyle w:val="af8"/>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226C6F7E" w14:textId="77777777" w:rsidR="00C7487E" w:rsidRPr="00A022F3" w:rsidRDefault="00C7487E">
            <w:pPr>
              <w:numPr>
                <w:ilvl w:val="12"/>
                <w:numId w:val="0"/>
              </w:numPr>
              <w:spacing w:line="256" w:lineRule="auto"/>
              <w:jc w:val="center"/>
              <w:rPr>
                <w:bCs/>
                <w:sz w:val="22"/>
                <w:szCs w:val="22"/>
                <w:lang w:eastAsia="en-US"/>
              </w:rPr>
            </w:pPr>
          </w:p>
        </w:tc>
      </w:tr>
      <w:tr w:rsidR="00C7487E" w:rsidRPr="00A022F3" w14:paraId="1DD0481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D0B622F" w14:textId="77777777" w:rsidR="00C7487E" w:rsidRPr="00A022F3" w:rsidRDefault="00C7487E">
            <w:pPr>
              <w:numPr>
                <w:ilvl w:val="12"/>
                <w:numId w:val="0"/>
              </w:numPr>
              <w:spacing w:line="256" w:lineRule="auto"/>
              <w:jc w:val="center"/>
              <w:rPr>
                <w:b/>
                <w:sz w:val="22"/>
                <w:szCs w:val="22"/>
                <w:lang w:eastAsia="en-US"/>
              </w:rPr>
            </w:pPr>
            <w:r w:rsidRPr="00A022F3">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08C24EAA" w14:textId="77777777" w:rsidR="00C7487E" w:rsidRPr="00A022F3" w:rsidRDefault="00C7487E">
            <w:pPr>
              <w:numPr>
                <w:ilvl w:val="12"/>
                <w:numId w:val="0"/>
              </w:numPr>
              <w:spacing w:line="256" w:lineRule="auto"/>
              <w:jc w:val="center"/>
              <w:rPr>
                <w:bCs/>
                <w:sz w:val="22"/>
                <w:szCs w:val="22"/>
                <w:lang w:eastAsia="en-US"/>
              </w:rPr>
            </w:pPr>
            <w:r w:rsidRPr="00A022F3">
              <w:rPr>
                <w:bCs/>
                <w:sz w:val="22"/>
                <w:szCs w:val="22"/>
                <w:lang w:eastAsia="en-US"/>
              </w:rPr>
              <w:t xml:space="preserve">Количество сотрудников, занимающихся </w:t>
            </w:r>
            <w:r w:rsidRPr="00A022F3">
              <w:rPr>
                <w:sz w:val="22"/>
                <w:szCs w:val="22"/>
                <w:lang w:eastAsia="en-US"/>
              </w:rPr>
              <w:t>поставкой товара (выполнением работ,</w:t>
            </w:r>
            <w:r w:rsidRPr="00A022F3">
              <w:rPr>
                <w:bCs/>
                <w:sz w:val="22"/>
                <w:szCs w:val="22"/>
                <w:lang w:eastAsia="en-US"/>
              </w:rPr>
              <w:t xml:space="preserve"> оказанием </w:t>
            </w:r>
          </w:p>
          <w:p w14:paraId="21507BF8" w14:textId="77777777" w:rsidR="00C7487E" w:rsidRPr="00A022F3" w:rsidRDefault="00C7487E">
            <w:pPr>
              <w:numPr>
                <w:ilvl w:val="12"/>
                <w:numId w:val="0"/>
              </w:numPr>
              <w:spacing w:line="256" w:lineRule="auto"/>
              <w:jc w:val="center"/>
              <w:rPr>
                <w:bCs/>
                <w:sz w:val="22"/>
                <w:szCs w:val="22"/>
                <w:lang w:eastAsia="en-US"/>
              </w:rPr>
            </w:pPr>
            <w:r w:rsidRPr="00A022F3">
              <w:rPr>
                <w:bCs/>
                <w:sz w:val="22"/>
                <w:szCs w:val="22"/>
                <w:lang w:eastAsia="en-US"/>
              </w:rPr>
              <w:t xml:space="preserve">услуг) по </w:t>
            </w:r>
            <w:proofErr w:type="gramStart"/>
            <w:r w:rsidRPr="00A022F3">
              <w:rPr>
                <w:bCs/>
                <w:sz w:val="22"/>
                <w:szCs w:val="22"/>
                <w:lang w:eastAsia="en-US"/>
              </w:rPr>
              <w:t>предмету  Запроса</w:t>
            </w:r>
            <w:proofErr w:type="gramEnd"/>
            <w:r w:rsidRPr="00A022F3">
              <w:rPr>
                <w:bCs/>
                <w:sz w:val="22"/>
                <w:szCs w:val="22"/>
                <w:lang w:eastAsia="en-US"/>
              </w:rPr>
              <w:t xml:space="preserve"> оферт</w:t>
            </w:r>
          </w:p>
        </w:tc>
        <w:tc>
          <w:tcPr>
            <w:tcW w:w="2293" w:type="dxa"/>
            <w:tcBorders>
              <w:top w:val="single" w:sz="4" w:space="0" w:color="auto"/>
              <w:left w:val="single" w:sz="4" w:space="0" w:color="auto"/>
              <w:bottom w:val="single" w:sz="4" w:space="0" w:color="auto"/>
              <w:right w:val="single" w:sz="4" w:space="0" w:color="auto"/>
            </w:tcBorders>
          </w:tcPr>
          <w:p w14:paraId="27B09304" w14:textId="77777777" w:rsidR="00C7487E" w:rsidRPr="00A022F3" w:rsidRDefault="00C7487E">
            <w:pPr>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3C04C397" w14:textId="77777777" w:rsidR="00C7487E" w:rsidRPr="00A022F3" w:rsidRDefault="00C7487E">
            <w:pPr>
              <w:numPr>
                <w:ilvl w:val="12"/>
                <w:numId w:val="0"/>
              </w:numPr>
              <w:spacing w:line="256" w:lineRule="auto"/>
              <w:jc w:val="center"/>
              <w:rPr>
                <w:bCs/>
                <w:sz w:val="22"/>
                <w:szCs w:val="22"/>
                <w:lang w:eastAsia="en-US"/>
              </w:rPr>
            </w:pPr>
          </w:p>
        </w:tc>
      </w:tr>
    </w:tbl>
    <w:p w14:paraId="1CF88C72" w14:textId="77777777" w:rsidR="00EC366D" w:rsidRPr="00A022F3" w:rsidRDefault="00EC366D" w:rsidP="00EC366D">
      <w:pPr>
        <w:pStyle w:val="28"/>
        <w:spacing w:after="0" w:line="240" w:lineRule="auto"/>
        <w:rPr>
          <w:iCs/>
          <w:sz w:val="22"/>
          <w:szCs w:val="22"/>
        </w:rPr>
      </w:pPr>
      <w:r w:rsidRPr="00A022F3">
        <w:rPr>
          <w:iCs/>
          <w:sz w:val="22"/>
          <w:szCs w:val="22"/>
        </w:rPr>
        <w:t>Подтверждается предоставлением персонифицированных сведений о физических лицах либо расчетом по страховым взносам.</w:t>
      </w:r>
    </w:p>
    <w:p w14:paraId="5A6AFBE3" w14:textId="77777777" w:rsidR="00C7487E" w:rsidRPr="00A022F3" w:rsidRDefault="00C7487E" w:rsidP="00C7487E">
      <w:pPr>
        <w:numPr>
          <w:ilvl w:val="12"/>
          <w:numId w:val="0"/>
        </w:numPr>
        <w:ind w:firstLine="709"/>
        <w:jc w:val="both"/>
        <w:rPr>
          <w:b/>
          <w:sz w:val="22"/>
          <w:szCs w:val="22"/>
        </w:rPr>
      </w:pPr>
    </w:p>
    <w:p w14:paraId="554E29A0" w14:textId="77777777" w:rsidR="00C7487E" w:rsidRPr="00A022F3" w:rsidRDefault="00C7487E" w:rsidP="00C7487E">
      <w:pPr>
        <w:numPr>
          <w:ilvl w:val="12"/>
          <w:numId w:val="0"/>
        </w:numPr>
        <w:ind w:firstLine="709"/>
        <w:jc w:val="both"/>
        <w:rPr>
          <w:b/>
          <w:sz w:val="22"/>
          <w:szCs w:val="22"/>
        </w:rPr>
      </w:pPr>
    </w:p>
    <w:p w14:paraId="329FCA20" w14:textId="6D162407" w:rsidR="00C7487E" w:rsidRPr="00A022F3" w:rsidRDefault="00C7487E" w:rsidP="00C7487E">
      <w:pPr>
        <w:tabs>
          <w:tab w:val="left" w:pos="3562"/>
          <w:tab w:val="left" w:leader="underscore" w:pos="5774"/>
          <w:tab w:val="left" w:leader="underscore" w:pos="8218"/>
        </w:tabs>
        <w:ind w:firstLine="709"/>
        <w:jc w:val="both"/>
        <w:rPr>
          <w:sz w:val="22"/>
          <w:szCs w:val="22"/>
        </w:rPr>
      </w:pPr>
      <w:r w:rsidRPr="00A022F3">
        <w:rPr>
          <w:sz w:val="22"/>
          <w:szCs w:val="22"/>
        </w:rPr>
        <w:t>Руководитель организации</w:t>
      </w:r>
      <w:r w:rsidR="002862CB" w:rsidRPr="00A022F3">
        <w:rPr>
          <w:sz w:val="22"/>
          <w:szCs w:val="22"/>
        </w:rPr>
        <w:t xml:space="preserve"> (уполномоченное </w:t>
      </w:r>
      <w:proofErr w:type="gramStart"/>
      <w:r w:rsidR="002862CB" w:rsidRPr="00A022F3">
        <w:rPr>
          <w:sz w:val="22"/>
          <w:szCs w:val="22"/>
        </w:rPr>
        <w:t>лицо)_</w:t>
      </w:r>
      <w:proofErr w:type="gramEnd"/>
      <w:r w:rsidR="002862CB" w:rsidRPr="00A022F3">
        <w:rPr>
          <w:sz w:val="22"/>
          <w:szCs w:val="22"/>
        </w:rPr>
        <w:t xml:space="preserve">_________________________________________________ </w:t>
      </w:r>
      <w:r w:rsidRPr="00A022F3">
        <w:rPr>
          <w:sz w:val="22"/>
          <w:szCs w:val="22"/>
        </w:rPr>
        <w:t>/_______________(ФИО)</w:t>
      </w:r>
    </w:p>
    <w:p w14:paraId="3719EFCA" w14:textId="77777777" w:rsidR="00C7487E" w:rsidRPr="00A022F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A022F3">
        <w:rPr>
          <w:sz w:val="22"/>
          <w:szCs w:val="22"/>
        </w:rPr>
        <w:t>м.п</w:t>
      </w:r>
      <w:proofErr w:type="spellEnd"/>
      <w:r w:rsidRPr="00A022F3">
        <w:rPr>
          <w:sz w:val="22"/>
          <w:szCs w:val="22"/>
        </w:rPr>
        <w:t>.</w:t>
      </w:r>
      <w:r w:rsidRPr="00A022F3">
        <w:rPr>
          <w:sz w:val="22"/>
          <w:szCs w:val="22"/>
        </w:rPr>
        <w:tab/>
        <w:t>Дата</w:t>
      </w:r>
      <w:r w:rsidRPr="00A022F3">
        <w:rPr>
          <w:sz w:val="22"/>
          <w:szCs w:val="22"/>
        </w:rPr>
        <w:tab/>
      </w:r>
      <w:r w:rsidRPr="00A022F3">
        <w:rPr>
          <w:sz w:val="22"/>
          <w:szCs w:val="22"/>
        </w:rPr>
        <w:tab/>
        <w:t>/</w:t>
      </w:r>
      <w:r w:rsidRPr="00A022F3">
        <w:rPr>
          <w:sz w:val="22"/>
          <w:szCs w:val="22"/>
        </w:rPr>
        <w:tab/>
        <w:t>/</w:t>
      </w:r>
      <w:r w:rsidRPr="00A022F3">
        <w:rPr>
          <w:sz w:val="22"/>
          <w:szCs w:val="22"/>
        </w:rPr>
        <w:tab/>
      </w:r>
    </w:p>
    <w:p w14:paraId="7910DAC4" w14:textId="77777777" w:rsidR="00C7487E" w:rsidRPr="00A022F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16A58EDC" w14:textId="77777777" w:rsidR="00C7487E" w:rsidRPr="00A022F3" w:rsidRDefault="00C7487E" w:rsidP="00C7487E">
      <w:pPr>
        <w:tabs>
          <w:tab w:val="left" w:pos="360"/>
        </w:tabs>
        <w:jc w:val="center"/>
        <w:rPr>
          <w:sz w:val="22"/>
          <w:szCs w:val="22"/>
        </w:rPr>
      </w:pPr>
      <w:r w:rsidRPr="00A022F3">
        <w:rPr>
          <w:b/>
          <w:sz w:val="22"/>
          <w:szCs w:val="22"/>
        </w:rPr>
        <w:t>Справка о ключевом персонале, ответственном за поставку товаров (выполнение работ, оказание услуг)</w:t>
      </w:r>
      <w:r w:rsidRPr="00A022F3">
        <w:rPr>
          <w:sz w:val="22"/>
          <w:szCs w:val="22"/>
        </w:rPr>
        <w:t xml:space="preserve"> </w:t>
      </w:r>
    </w:p>
    <w:p w14:paraId="686658EC" w14:textId="77777777" w:rsidR="00C7487E" w:rsidRPr="00A022F3" w:rsidRDefault="00C7487E" w:rsidP="00C7487E">
      <w:pPr>
        <w:tabs>
          <w:tab w:val="left" w:pos="360"/>
        </w:tabs>
        <w:jc w:val="right"/>
        <w:rPr>
          <w:bCs/>
          <w:sz w:val="22"/>
          <w:szCs w:val="22"/>
        </w:rPr>
      </w:pPr>
      <w:r w:rsidRPr="00A022F3">
        <w:rPr>
          <w:sz w:val="22"/>
          <w:szCs w:val="22"/>
        </w:rPr>
        <w:t>Таблица №5</w:t>
      </w:r>
    </w:p>
    <w:p w14:paraId="396E4F1E" w14:textId="77777777" w:rsidR="00C7487E" w:rsidRPr="00A022F3" w:rsidRDefault="00C7487E" w:rsidP="00C7487E">
      <w:pPr>
        <w:ind w:firstLine="709"/>
        <w:jc w:val="center"/>
        <w:rPr>
          <w:sz w:val="22"/>
          <w:szCs w:val="22"/>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1"/>
        <w:gridCol w:w="2294"/>
        <w:gridCol w:w="2139"/>
        <w:gridCol w:w="1476"/>
        <w:gridCol w:w="1511"/>
        <w:gridCol w:w="1855"/>
      </w:tblGrid>
      <w:tr w:rsidR="002862CB" w:rsidRPr="00A022F3" w14:paraId="4A834328" w14:textId="77777777" w:rsidTr="00C7487E">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57DE15A0"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w:t>
            </w:r>
            <w:r w:rsidRPr="00A022F3">
              <w:rPr>
                <w:b/>
                <w:szCs w:val="22"/>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7DF09242"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1127E6D7"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Образование, квалификация, сертификаты, ученая степень, награды,</w:t>
            </w:r>
          </w:p>
          <w:p w14:paraId="42CF7922"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2C66DB94"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01028886"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 xml:space="preserve">Стаж работы в данной или аналогичной </w:t>
            </w:r>
          </w:p>
          <w:p w14:paraId="593C224B"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72FC7820" w14:textId="77777777" w:rsidR="00C7487E" w:rsidRPr="00A022F3" w:rsidRDefault="00C7487E">
            <w:pPr>
              <w:pStyle w:val="afff9"/>
              <w:tabs>
                <w:tab w:val="left" w:pos="1902"/>
              </w:tabs>
              <w:spacing w:before="0" w:after="0" w:line="256" w:lineRule="auto"/>
              <w:ind w:left="0" w:right="0"/>
              <w:jc w:val="center"/>
              <w:rPr>
                <w:b/>
                <w:szCs w:val="22"/>
                <w:lang w:eastAsia="en-US"/>
              </w:rPr>
            </w:pPr>
            <w:r w:rsidRPr="00A022F3">
              <w:rPr>
                <w:b/>
                <w:szCs w:val="22"/>
                <w:lang w:eastAsia="en-US"/>
              </w:rPr>
              <w:t xml:space="preserve">Опыт работы по аналогичным </w:t>
            </w:r>
          </w:p>
          <w:p w14:paraId="5A9969F8" w14:textId="77777777" w:rsidR="00C7487E" w:rsidRPr="00A022F3" w:rsidRDefault="00C7487E">
            <w:pPr>
              <w:pStyle w:val="afff9"/>
              <w:tabs>
                <w:tab w:val="left" w:pos="1902"/>
              </w:tabs>
              <w:spacing w:before="0" w:after="0" w:line="256" w:lineRule="auto"/>
              <w:ind w:left="0" w:right="0"/>
              <w:jc w:val="center"/>
              <w:rPr>
                <w:b/>
                <w:szCs w:val="22"/>
                <w:lang w:eastAsia="en-US"/>
              </w:rPr>
            </w:pPr>
            <w:r w:rsidRPr="00A022F3">
              <w:rPr>
                <w:b/>
                <w:szCs w:val="22"/>
                <w:lang w:eastAsia="en-US"/>
              </w:rPr>
              <w:t>объектам</w:t>
            </w:r>
          </w:p>
        </w:tc>
      </w:tr>
      <w:tr w:rsidR="002862CB" w:rsidRPr="00A022F3" w14:paraId="4E42B519" w14:textId="77777777" w:rsidTr="00C7487E">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28B43D3C"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59DE943"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360A673D"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482755F8"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2819D786" w14:textId="77777777" w:rsidR="00C7487E" w:rsidRPr="00A022F3" w:rsidRDefault="00C7487E">
            <w:pPr>
              <w:pStyle w:val="afff9"/>
              <w:spacing w:before="0" w:after="0" w:line="256" w:lineRule="auto"/>
              <w:ind w:left="0" w:right="0"/>
              <w:jc w:val="center"/>
              <w:rPr>
                <w:b/>
                <w:szCs w:val="22"/>
                <w:lang w:eastAsia="en-US"/>
              </w:rPr>
            </w:pPr>
            <w:r w:rsidRPr="00A022F3">
              <w:rPr>
                <w:b/>
                <w:szCs w:val="22"/>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026DEDA6" w14:textId="77777777" w:rsidR="00C7487E" w:rsidRPr="00A022F3" w:rsidRDefault="00C7487E">
            <w:pPr>
              <w:pStyle w:val="afff9"/>
              <w:tabs>
                <w:tab w:val="left" w:pos="1902"/>
              </w:tabs>
              <w:spacing w:before="0" w:after="0" w:line="256" w:lineRule="auto"/>
              <w:ind w:left="0" w:right="0"/>
              <w:jc w:val="center"/>
              <w:rPr>
                <w:b/>
                <w:szCs w:val="22"/>
                <w:lang w:eastAsia="en-US"/>
              </w:rPr>
            </w:pPr>
            <w:r w:rsidRPr="00A022F3">
              <w:rPr>
                <w:b/>
                <w:szCs w:val="22"/>
                <w:lang w:eastAsia="en-US"/>
              </w:rPr>
              <w:t>6</w:t>
            </w:r>
          </w:p>
        </w:tc>
      </w:tr>
      <w:tr w:rsidR="002862CB" w:rsidRPr="00A022F3" w14:paraId="237DDEC6"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702A57F9" w14:textId="77777777" w:rsidR="00C7487E" w:rsidRPr="00A022F3" w:rsidRDefault="00C7487E">
            <w:pPr>
              <w:pStyle w:val="a"/>
              <w:tabs>
                <w:tab w:val="left" w:pos="708"/>
              </w:tabs>
              <w:spacing w:before="0" w:after="0" w:line="256" w:lineRule="auto"/>
              <w:ind w:left="0" w:right="0"/>
              <w:rPr>
                <w:sz w:val="22"/>
                <w:szCs w:val="22"/>
                <w:lang w:eastAsia="en-US"/>
              </w:rPr>
            </w:pPr>
            <w:r w:rsidRPr="00A022F3">
              <w:rPr>
                <w:sz w:val="22"/>
                <w:szCs w:val="22"/>
                <w:lang w:eastAsia="en-US"/>
              </w:rPr>
              <w:t>Управленческий персонал</w:t>
            </w:r>
          </w:p>
        </w:tc>
      </w:tr>
      <w:tr w:rsidR="002862CB" w:rsidRPr="00A022F3" w14:paraId="110D1A86"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ED81A63" w14:textId="77777777" w:rsidR="00C7487E" w:rsidRPr="00A022F3" w:rsidRDefault="00C7487E">
            <w:pPr>
              <w:spacing w:line="256" w:lineRule="auto"/>
              <w:jc w:val="center"/>
              <w:rPr>
                <w:sz w:val="22"/>
                <w:szCs w:val="22"/>
                <w:lang w:eastAsia="en-US"/>
              </w:rPr>
            </w:pPr>
            <w:r w:rsidRPr="00A022F3">
              <w:rPr>
                <w:sz w:val="22"/>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3379143E" w14:textId="77777777" w:rsidR="00C7487E" w:rsidRPr="00A022F3" w:rsidRDefault="00C7487E">
            <w:pPr>
              <w:pStyle w:val="a"/>
              <w:tabs>
                <w:tab w:val="left" w:pos="1460"/>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70A64EA"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74CE4F67"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29C91FED"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23DA842B" w14:textId="77777777" w:rsidR="00C7487E" w:rsidRPr="00A022F3" w:rsidRDefault="00C7487E">
            <w:pPr>
              <w:pStyle w:val="a"/>
              <w:tabs>
                <w:tab w:val="left" w:pos="708"/>
              </w:tabs>
              <w:spacing w:before="0" w:after="0" w:line="256" w:lineRule="auto"/>
              <w:ind w:left="0" w:right="0"/>
              <w:jc w:val="center"/>
              <w:rPr>
                <w:sz w:val="22"/>
                <w:szCs w:val="22"/>
                <w:lang w:eastAsia="en-US"/>
              </w:rPr>
            </w:pPr>
          </w:p>
        </w:tc>
      </w:tr>
      <w:tr w:rsidR="002862CB" w:rsidRPr="00A022F3" w14:paraId="6C239535"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3EBF434C" w14:textId="77777777" w:rsidR="00C7487E" w:rsidRPr="00A022F3" w:rsidRDefault="00C7487E">
            <w:pPr>
              <w:spacing w:line="256" w:lineRule="auto"/>
              <w:jc w:val="center"/>
              <w:rPr>
                <w:sz w:val="22"/>
                <w:szCs w:val="22"/>
                <w:lang w:eastAsia="en-US"/>
              </w:rPr>
            </w:pPr>
            <w:r w:rsidRPr="00A022F3">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4A85926D"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014F34F2"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56AED71E"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C7F8460"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13061A17" w14:textId="77777777" w:rsidR="00C7487E" w:rsidRPr="00A022F3" w:rsidRDefault="00C7487E">
            <w:pPr>
              <w:pStyle w:val="a"/>
              <w:tabs>
                <w:tab w:val="left" w:pos="708"/>
              </w:tabs>
              <w:spacing w:before="0" w:after="0" w:line="256" w:lineRule="auto"/>
              <w:ind w:left="0" w:right="0"/>
              <w:jc w:val="center"/>
              <w:rPr>
                <w:sz w:val="22"/>
                <w:szCs w:val="22"/>
                <w:lang w:eastAsia="en-US"/>
              </w:rPr>
            </w:pPr>
          </w:p>
        </w:tc>
      </w:tr>
      <w:tr w:rsidR="002862CB" w:rsidRPr="00A022F3" w14:paraId="2FBE655F"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C1FFC94" w14:textId="77777777" w:rsidR="00C7487E" w:rsidRPr="00A022F3" w:rsidRDefault="00C7487E">
            <w:pPr>
              <w:spacing w:line="256" w:lineRule="auto"/>
              <w:jc w:val="center"/>
              <w:rPr>
                <w:sz w:val="22"/>
                <w:szCs w:val="22"/>
                <w:lang w:eastAsia="en-US"/>
              </w:rPr>
            </w:pPr>
            <w:r w:rsidRPr="00A022F3">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62298A03"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EA08388"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EE2EE92"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2E71BC1"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7205DE1" w14:textId="77777777" w:rsidR="00C7487E" w:rsidRPr="00A022F3" w:rsidRDefault="00C7487E">
            <w:pPr>
              <w:pStyle w:val="a"/>
              <w:tabs>
                <w:tab w:val="left" w:pos="708"/>
              </w:tabs>
              <w:spacing w:before="0" w:after="0" w:line="256" w:lineRule="auto"/>
              <w:ind w:left="0" w:right="0"/>
              <w:jc w:val="center"/>
              <w:rPr>
                <w:sz w:val="22"/>
                <w:szCs w:val="22"/>
                <w:lang w:eastAsia="en-US"/>
              </w:rPr>
            </w:pPr>
          </w:p>
        </w:tc>
      </w:tr>
      <w:tr w:rsidR="002862CB" w:rsidRPr="00A022F3" w14:paraId="5EA2F7A1"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3643B5D2" w14:textId="77777777" w:rsidR="00C7487E" w:rsidRPr="00A022F3" w:rsidRDefault="00C7487E">
            <w:pPr>
              <w:pStyle w:val="afff9"/>
              <w:spacing w:before="0" w:after="0" w:line="256" w:lineRule="auto"/>
              <w:ind w:left="0" w:right="0"/>
              <w:rPr>
                <w:szCs w:val="22"/>
                <w:lang w:eastAsia="en-US"/>
              </w:rPr>
            </w:pPr>
            <w:r w:rsidRPr="00A022F3">
              <w:rPr>
                <w:szCs w:val="22"/>
                <w:lang w:eastAsia="en-US"/>
              </w:rPr>
              <w:t>…..</w:t>
            </w:r>
          </w:p>
        </w:tc>
      </w:tr>
      <w:tr w:rsidR="002862CB" w:rsidRPr="00A022F3" w14:paraId="2E3F0756" w14:textId="77777777" w:rsidTr="00C7487E">
        <w:tc>
          <w:tcPr>
            <w:tcW w:w="246" w:type="pct"/>
            <w:tcBorders>
              <w:top w:val="single" w:sz="6" w:space="0" w:color="auto"/>
              <w:left w:val="single" w:sz="6" w:space="0" w:color="auto"/>
              <w:bottom w:val="single" w:sz="6" w:space="0" w:color="auto"/>
              <w:right w:val="single" w:sz="6" w:space="0" w:color="auto"/>
            </w:tcBorders>
            <w:vAlign w:val="center"/>
          </w:tcPr>
          <w:p w14:paraId="2D02BA20" w14:textId="77777777" w:rsidR="00C7487E" w:rsidRPr="00A022F3" w:rsidRDefault="00C7487E">
            <w:pPr>
              <w:numPr>
                <w:ilvl w:val="0"/>
                <w:numId w:val="37"/>
              </w:numPr>
              <w:tabs>
                <w:tab w:val="num" w:pos="132"/>
              </w:tabs>
              <w:spacing w:line="256" w:lineRule="auto"/>
              <w:ind w:left="0" w:firstLine="0"/>
              <w:jc w:val="center"/>
              <w:rPr>
                <w:sz w:val="22"/>
                <w:szCs w:val="22"/>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5CAB20E9"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C1A68D5"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C347339"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5334FBE4"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2B03DC9" w14:textId="77777777" w:rsidR="00C7487E" w:rsidRPr="00A022F3" w:rsidRDefault="00C7487E">
            <w:pPr>
              <w:pStyle w:val="a"/>
              <w:tabs>
                <w:tab w:val="left" w:pos="708"/>
              </w:tabs>
              <w:spacing w:before="0" w:after="0" w:line="256" w:lineRule="auto"/>
              <w:ind w:left="0" w:right="0"/>
              <w:jc w:val="center"/>
              <w:rPr>
                <w:sz w:val="22"/>
                <w:szCs w:val="22"/>
                <w:lang w:eastAsia="en-US"/>
              </w:rPr>
            </w:pPr>
          </w:p>
        </w:tc>
      </w:tr>
      <w:tr w:rsidR="002862CB" w:rsidRPr="00A022F3" w14:paraId="7EE3B9AC"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43093460" w14:textId="77777777" w:rsidR="00C7487E" w:rsidRPr="00A022F3" w:rsidRDefault="00C7487E">
            <w:pPr>
              <w:spacing w:line="256" w:lineRule="auto"/>
              <w:jc w:val="center"/>
              <w:rPr>
                <w:sz w:val="22"/>
                <w:szCs w:val="22"/>
                <w:lang w:eastAsia="en-US"/>
              </w:rPr>
            </w:pPr>
            <w:r w:rsidRPr="00A022F3">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532B2150"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38A9DD1E"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6794A6AE"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CCB58CC"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01A600E" w14:textId="77777777" w:rsidR="00C7487E" w:rsidRPr="00A022F3" w:rsidRDefault="00C7487E">
            <w:pPr>
              <w:pStyle w:val="a"/>
              <w:tabs>
                <w:tab w:val="left" w:pos="708"/>
              </w:tabs>
              <w:spacing w:before="0" w:after="0" w:line="256" w:lineRule="auto"/>
              <w:ind w:left="0" w:right="0"/>
              <w:jc w:val="center"/>
              <w:rPr>
                <w:sz w:val="22"/>
                <w:szCs w:val="22"/>
                <w:lang w:eastAsia="en-US"/>
              </w:rPr>
            </w:pPr>
          </w:p>
        </w:tc>
      </w:tr>
      <w:tr w:rsidR="002862CB" w:rsidRPr="00A022F3" w14:paraId="5F29E6C8"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0156EB5B" w14:textId="77777777" w:rsidR="00C7487E" w:rsidRPr="00A022F3" w:rsidRDefault="00C7487E">
            <w:pPr>
              <w:spacing w:line="256" w:lineRule="auto"/>
              <w:jc w:val="center"/>
              <w:rPr>
                <w:sz w:val="22"/>
                <w:szCs w:val="22"/>
                <w:lang w:eastAsia="en-US"/>
              </w:rPr>
            </w:pPr>
            <w:r w:rsidRPr="00A022F3">
              <w:rPr>
                <w:sz w:val="22"/>
                <w:szCs w:val="22"/>
                <w:lang w:eastAsia="en-US"/>
              </w:rPr>
              <w:lastRenderedPageBreak/>
              <w:t>…</w:t>
            </w:r>
          </w:p>
        </w:tc>
        <w:tc>
          <w:tcPr>
            <w:tcW w:w="1236" w:type="pct"/>
            <w:tcBorders>
              <w:top w:val="single" w:sz="6" w:space="0" w:color="auto"/>
              <w:left w:val="single" w:sz="6" w:space="0" w:color="auto"/>
              <w:bottom w:val="single" w:sz="6" w:space="0" w:color="auto"/>
              <w:right w:val="single" w:sz="6" w:space="0" w:color="auto"/>
            </w:tcBorders>
            <w:vAlign w:val="center"/>
          </w:tcPr>
          <w:p w14:paraId="7E8FBCE0"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B4DCDC4"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2DBCF44"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5AB2F4E" w14:textId="77777777" w:rsidR="00C7487E" w:rsidRPr="00A022F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7342A7BD" w14:textId="77777777" w:rsidR="00C7487E" w:rsidRPr="00A022F3" w:rsidRDefault="00C7487E">
            <w:pPr>
              <w:pStyle w:val="a"/>
              <w:tabs>
                <w:tab w:val="left" w:pos="708"/>
              </w:tabs>
              <w:spacing w:before="0" w:after="0" w:line="256" w:lineRule="auto"/>
              <w:ind w:left="0" w:right="0"/>
              <w:jc w:val="center"/>
              <w:rPr>
                <w:sz w:val="22"/>
                <w:szCs w:val="22"/>
                <w:lang w:eastAsia="en-US"/>
              </w:rPr>
            </w:pPr>
          </w:p>
        </w:tc>
      </w:tr>
      <w:tr w:rsidR="00C7487E" w:rsidRPr="00A022F3" w14:paraId="1A6781F1" w14:textId="77777777" w:rsidTr="00C7487E">
        <w:tc>
          <w:tcPr>
            <w:tcW w:w="5000" w:type="pct"/>
            <w:gridSpan w:val="6"/>
            <w:tcBorders>
              <w:top w:val="single" w:sz="6" w:space="0" w:color="auto"/>
              <w:left w:val="single" w:sz="6" w:space="0" w:color="auto"/>
              <w:bottom w:val="single" w:sz="6" w:space="0" w:color="auto"/>
              <w:right w:val="single" w:sz="6" w:space="0" w:color="auto"/>
            </w:tcBorders>
            <w:vAlign w:val="center"/>
          </w:tcPr>
          <w:p w14:paraId="658780DD" w14:textId="77777777" w:rsidR="00C7487E" w:rsidRPr="00A022F3" w:rsidRDefault="00C7487E">
            <w:pPr>
              <w:pStyle w:val="a"/>
              <w:tabs>
                <w:tab w:val="left" w:pos="708"/>
              </w:tabs>
              <w:spacing w:before="0" w:after="0" w:line="256" w:lineRule="auto"/>
              <w:ind w:left="0" w:right="0"/>
              <w:rPr>
                <w:sz w:val="22"/>
                <w:szCs w:val="22"/>
                <w:lang w:eastAsia="en-US"/>
              </w:rPr>
            </w:pPr>
          </w:p>
        </w:tc>
      </w:tr>
    </w:tbl>
    <w:p w14:paraId="0FF0C45C" w14:textId="77777777" w:rsidR="00C7487E" w:rsidRPr="00A022F3" w:rsidRDefault="00C7487E" w:rsidP="00C7487E">
      <w:pPr>
        <w:tabs>
          <w:tab w:val="left" w:pos="3562"/>
          <w:tab w:val="left" w:leader="underscore" w:pos="5774"/>
          <w:tab w:val="left" w:leader="underscore" w:pos="8218"/>
        </w:tabs>
        <w:ind w:firstLine="709"/>
        <w:jc w:val="both"/>
        <w:rPr>
          <w:sz w:val="22"/>
          <w:szCs w:val="22"/>
        </w:rPr>
      </w:pPr>
    </w:p>
    <w:p w14:paraId="271D41A4" w14:textId="0C2CFDAF" w:rsidR="002862CB" w:rsidRPr="00A022F3" w:rsidRDefault="002862CB" w:rsidP="002862CB">
      <w:pPr>
        <w:tabs>
          <w:tab w:val="left" w:pos="3562"/>
          <w:tab w:val="left" w:leader="underscore" w:pos="5774"/>
          <w:tab w:val="left" w:leader="underscore" w:pos="8218"/>
        </w:tabs>
        <w:ind w:firstLine="709"/>
        <w:jc w:val="both"/>
        <w:rPr>
          <w:sz w:val="22"/>
          <w:szCs w:val="22"/>
        </w:rPr>
      </w:pPr>
      <w:r w:rsidRPr="00A022F3">
        <w:rPr>
          <w:sz w:val="22"/>
          <w:szCs w:val="22"/>
        </w:rPr>
        <w:t>Руководитель организации (уполномоченное лицо) _______________________________________________/_______________(ФИО)</w:t>
      </w:r>
    </w:p>
    <w:p w14:paraId="286C0865" w14:textId="77777777" w:rsidR="002862CB" w:rsidRPr="00A022F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A022F3">
        <w:rPr>
          <w:sz w:val="22"/>
          <w:szCs w:val="22"/>
        </w:rPr>
        <w:t>м.п</w:t>
      </w:r>
      <w:proofErr w:type="spellEnd"/>
      <w:r w:rsidRPr="00A022F3">
        <w:rPr>
          <w:sz w:val="22"/>
          <w:szCs w:val="22"/>
        </w:rPr>
        <w:t>.</w:t>
      </w:r>
      <w:r w:rsidRPr="00A022F3">
        <w:rPr>
          <w:sz w:val="22"/>
          <w:szCs w:val="22"/>
        </w:rPr>
        <w:tab/>
        <w:t>Дата</w:t>
      </w:r>
      <w:r w:rsidRPr="00A022F3">
        <w:rPr>
          <w:sz w:val="22"/>
          <w:szCs w:val="22"/>
        </w:rPr>
        <w:tab/>
      </w:r>
      <w:r w:rsidRPr="00A022F3">
        <w:rPr>
          <w:sz w:val="22"/>
          <w:szCs w:val="22"/>
        </w:rPr>
        <w:tab/>
        <w:t>/</w:t>
      </w:r>
      <w:r w:rsidRPr="00A022F3">
        <w:rPr>
          <w:sz w:val="22"/>
          <w:szCs w:val="22"/>
        </w:rPr>
        <w:tab/>
        <w:t>/</w:t>
      </w:r>
      <w:r w:rsidRPr="00A022F3">
        <w:rPr>
          <w:sz w:val="22"/>
          <w:szCs w:val="22"/>
        </w:rPr>
        <w:tab/>
      </w:r>
    </w:p>
    <w:p w14:paraId="4BFA5C6F" w14:textId="77777777" w:rsidR="002862CB" w:rsidRPr="00A022F3" w:rsidRDefault="002862CB" w:rsidP="002862CB">
      <w:pPr>
        <w:pStyle w:val="Times12"/>
        <w:widowControl w:val="0"/>
        <w:ind w:firstLine="709"/>
        <w:rPr>
          <w:bCs w:val="0"/>
          <w:sz w:val="22"/>
        </w:rPr>
      </w:pPr>
    </w:p>
    <w:p w14:paraId="1D71E760" w14:textId="77777777" w:rsidR="00C7487E" w:rsidRPr="00A022F3" w:rsidRDefault="00C7487E" w:rsidP="00C7487E">
      <w:pPr>
        <w:rPr>
          <w:b/>
          <w:sz w:val="22"/>
          <w:szCs w:val="22"/>
        </w:rPr>
      </w:pPr>
    </w:p>
    <w:p w14:paraId="35C6179B" w14:textId="77777777" w:rsidR="00C7487E" w:rsidRPr="00A022F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0B8464F6" w14:textId="77777777" w:rsidR="00C7487E" w:rsidRPr="00A022F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7121E810" w14:textId="77777777" w:rsidR="00C7487E" w:rsidRPr="00A022F3" w:rsidRDefault="00C7487E" w:rsidP="00C7487E">
      <w:pPr>
        <w:shd w:val="clear" w:color="auto" w:fill="FFFFFF"/>
        <w:tabs>
          <w:tab w:val="left" w:pos="0"/>
        </w:tabs>
        <w:jc w:val="center"/>
        <w:rPr>
          <w:b/>
          <w:bCs/>
          <w:sz w:val="22"/>
          <w:szCs w:val="22"/>
        </w:rPr>
      </w:pPr>
      <w:r w:rsidRPr="00A022F3">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D09E95" w14:textId="77777777" w:rsidR="00C7487E" w:rsidRPr="00A022F3" w:rsidRDefault="00C7487E" w:rsidP="00C7487E">
      <w:pPr>
        <w:ind w:firstLine="567"/>
        <w:rPr>
          <w:sz w:val="22"/>
          <w:szCs w:val="22"/>
        </w:rPr>
      </w:pP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t xml:space="preserve"> </w:t>
      </w:r>
    </w:p>
    <w:p w14:paraId="2A607BD8" w14:textId="77777777" w:rsidR="00C7487E" w:rsidRPr="00A022F3" w:rsidRDefault="00C7487E" w:rsidP="00C7487E">
      <w:pPr>
        <w:ind w:firstLine="567"/>
        <w:jc w:val="right"/>
        <w:rPr>
          <w:sz w:val="22"/>
          <w:szCs w:val="22"/>
        </w:rPr>
      </w:pPr>
      <w:r w:rsidRPr="00A022F3">
        <w:rPr>
          <w:sz w:val="22"/>
          <w:szCs w:val="22"/>
        </w:rPr>
        <w:tab/>
        <w:t>Таблица №6.</w:t>
      </w:r>
    </w:p>
    <w:p w14:paraId="527BCC68" w14:textId="77777777" w:rsidR="00C7487E" w:rsidRPr="00A022F3" w:rsidRDefault="00C7487E" w:rsidP="00C7487E">
      <w:pPr>
        <w:ind w:firstLine="567"/>
        <w:rPr>
          <w:sz w:val="22"/>
          <w:szCs w:val="22"/>
        </w:rPr>
      </w:pPr>
    </w:p>
    <w:p w14:paraId="725DA1CC" w14:textId="77777777" w:rsidR="00C7487E" w:rsidRPr="00A022F3" w:rsidRDefault="00C7487E" w:rsidP="00C7487E">
      <w:pPr>
        <w:pStyle w:val="38"/>
        <w:ind w:firstLine="567"/>
        <w:jc w:val="center"/>
        <w:rPr>
          <w:color w:val="auto"/>
          <w:sz w:val="22"/>
          <w:szCs w:val="22"/>
          <w:u w:val="none"/>
        </w:rPr>
      </w:pPr>
      <w:r w:rsidRPr="00A022F3">
        <w:rPr>
          <w:rStyle w:val="12"/>
          <w:rFonts w:eastAsiaTheme="majorEastAsia"/>
          <w:color w:val="auto"/>
          <w:sz w:val="22"/>
          <w:szCs w:val="22"/>
          <w:u w:val="none"/>
        </w:rPr>
        <w:t>Справка о материально-технических ресурсах</w:t>
      </w:r>
      <w:r w:rsidRPr="00A022F3">
        <w:rPr>
          <w:rStyle w:val="affff6"/>
          <w:b/>
          <w:color w:val="auto"/>
          <w:sz w:val="22"/>
          <w:szCs w:val="22"/>
          <w:u w:val="none"/>
        </w:rPr>
        <w:footnoteReference w:id="2"/>
      </w:r>
    </w:p>
    <w:p w14:paraId="0D14FE28" w14:textId="77777777" w:rsidR="00C7487E" w:rsidRPr="00A022F3" w:rsidRDefault="00C7487E" w:rsidP="00C7487E">
      <w:pPr>
        <w:ind w:firstLine="709"/>
        <w:jc w:val="both"/>
        <w:rPr>
          <w:b/>
          <w:sz w:val="22"/>
          <w:szCs w:val="22"/>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2862CB" w:rsidRPr="00A022F3" w14:paraId="1A73746D"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7966FF7F"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w:t>
            </w:r>
          </w:p>
          <w:p w14:paraId="7F64A976"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53C61DA9"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Наименование</w:t>
            </w:r>
          </w:p>
          <w:p w14:paraId="726CB7BB" w14:textId="77777777" w:rsidR="00C7487E" w:rsidRPr="00A022F3" w:rsidRDefault="00C7487E">
            <w:pPr>
              <w:spacing w:line="256" w:lineRule="auto"/>
              <w:ind w:left="-85" w:right="-85"/>
              <w:jc w:val="center"/>
              <w:rPr>
                <w:bCs/>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16AE2"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FFE33F3"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 xml:space="preserve">Технические </w:t>
            </w:r>
            <w:proofErr w:type="spellStart"/>
            <w:r w:rsidRPr="00A022F3">
              <w:rPr>
                <w:bCs/>
                <w:sz w:val="22"/>
                <w:szCs w:val="22"/>
                <w:lang w:eastAsia="en-US"/>
              </w:rPr>
              <w:t>хар-ки</w:t>
            </w:r>
            <w:proofErr w:type="spellEnd"/>
          </w:p>
          <w:p w14:paraId="461BAE92"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 xml:space="preserve">(наименование, год выпуска, площадь помещения и </w:t>
            </w:r>
            <w:proofErr w:type="spellStart"/>
            <w:r w:rsidRPr="00A022F3">
              <w:rPr>
                <w:bCs/>
                <w:sz w:val="22"/>
                <w:szCs w:val="22"/>
                <w:lang w:eastAsia="en-US"/>
              </w:rPr>
              <w:t>т.д</w:t>
            </w:r>
            <w:proofErr w:type="spellEnd"/>
            <w:r w:rsidRPr="00A022F3">
              <w:rPr>
                <w:bCs/>
                <w:sz w:val="22"/>
                <w:szCs w:val="22"/>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04E0D8" w14:textId="77777777" w:rsidR="00C7487E" w:rsidRPr="00A022F3" w:rsidRDefault="00C7487E">
            <w:pPr>
              <w:spacing w:line="256" w:lineRule="auto"/>
              <w:ind w:left="-85" w:right="-85"/>
              <w:jc w:val="center"/>
              <w:rPr>
                <w:bCs/>
                <w:sz w:val="22"/>
                <w:szCs w:val="22"/>
                <w:lang w:eastAsia="en-US"/>
              </w:rPr>
            </w:pPr>
            <w:r w:rsidRPr="00A022F3">
              <w:rPr>
                <w:bCs/>
                <w:sz w:val="22"/>
                <w:szCs w:val="22"/>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329515" w14:textId="77777777" w:rsidR="00C7487E" w:rsidRPr="00A022F3" w:rsidRDefault="00C7487E">
            <w:pPr>
              <w:tabs>
                <w:tab w:val="left" w:pos="0"/>
                <w:tab w:val="center" w:pos="4677"/>
                <w:tab w:val="right" w:pos="9355"/>
              </w:tabs>
              <w:spacing w:line="256" w:lineRule="auto"/>
              <w:ind w:left="-85" w:right="-85"/>
              <w:jc w:val="center"/>
              <w:rPr>
                <w:bCs/>
                <w:sz w:val="22"/>
                <w:szCs w:val="22"/>
                <w:lang w:eastAsia="en-US"/>
              </w:rPr>
            </w:pPr>
            <w:r w:rsidRPr="00A022F3">
              <w:rPr>
                <w:bCs/>
                <w:sz w:val="22"/>
                <w:szCs w:val="22"/>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E45EE" w14:textId="77777777" w:rsidR="00C7487E" w:rsidRPr="00A022F3" w:rsidRDefault="00C7487E">
            <w:pPr>
              <w:tabs>
                <w:tab w:val="left" w:pos="1187"/>
              </w:tabs>
              <w:spacing w:line="256" w:lineRule="auto"/>
              <w:ind w:left="-85" w:right="-85"/>
              <w:jc w:val="center"/>
              <w:rPr>
                <w:bCs/>
                <w:sz w:val="22"/>
                <w:szCs w:val="22"/>
                <w:lang w:eastAsia="en-US"/>
              </w:rPr>
            </w:pPr>
            <w:r w:rsidRPr="00A022F3">
              <w:rPr>
                <w:bCs/>
                <w:sz w:val="22"/>
                <w:szCs w:val="22"/>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11DAC9A" w14:textId="77777777" w:rsidR="00C7487E" w:rsidRPr="00A022F3" w:rsidRDefault="00C7487E">
            <w:pPr>
              <w:tabs>
                <w:tab w:val="left" w:pos="732"/>
              </w:tabs>
              <w:spacing w:line="256" w:lineRule="auto"/>
              <w:ind w:left="-85" w:right="-85" w:firstLine="12"/>
              <w:jc w:val="center"/>
              <w:rPr>
                <w:bCs/>
                <w:sz w:val="22"/>
                <w:szCs w:val="22"/>
                <w:lang w:eastAsia="en-US"/>
              </w:rPr>
            </w:pPr>
            <w:r w:rsidRPr="00A022F3">
              <w:rPr>
                <w:bCs/>
                <w:sz w:val="22"/>
                <w:szCs w:val="22"/>
                <w:lang w:eastAsia="en-US"/>
              </w:rPr>
              <w:t>Примечание</w:t>
            </w:r>
          </w:p>
        </w:tc>
      </w:tr>
      <w:tr w:rsidR="002862CB" w:rsidRPr="00A022F3" w14:paraId="3EF3A52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5A464367" w14:textId="77777777" w:rsidR="00C7487E" w:rsidRPr="00A022F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4949D09" w14:textId="77777777" w:rsidR="00C7487E" w:rsidRPr="00A022F3" w:rsidRDefault="00C7487E">
            <w:pPr>
              <w:spacing w:line="256" w:lineRule="auto"/>
              <w:ind w:left="-85" w:right="-85"/>
              <w:jc w:val="center"/>
              <w:rPr>
                <w:sz w:val="22"/>
                <w:szCs w:val="22"/>
                <w:lang w:eastAsia="en-US"/>
              </w:rPr>
            </w:pPr>
            <w:r w:rsidRPr="00A022F3">
              <w:rPr>
                <w:sz w:val="22"/>
                <w:szCs w:val="22"/>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4593B35"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E415165"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ADC742C"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66185B7"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538D21"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E5A080C"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1270FAD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12A4A1" w14:textId="77777777" w:rsidR="00C7487E" w:rsidRPr="00A022F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A426C75" w14:textId="77777777" w:rsidR="00C7487E" w:rsidRPr="00A022F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6147B8A4"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17835A66"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52FC755"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4FEDE46"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A1E777"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4E39975F"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74FA0DF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354EAF2" w14:textId="77777777" w:rsidR="00C7487E" w:rsidRPr="00A022F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BC606A7" w14:textId="77777777" w:rsidR="00C7487E" w:rsidRPr="00A022F3" w:rsidRDefault="00C7487E">
            <w:pPr>
              <w:spacing w:line="256" w:lineRule="auto"/>
              <w:ind w:left="-85" w:right="-85"/>
              <w:jc w:val="center"/>
              <w:rPr>
                <w:sz w:val="22"/>
                <w:szCs w:val="22"/>
                <w:lang w:eastAsia="en-US"/>
              </w:rPr>
            </w:pPr>
            <w:r w:rsidRPr="00A022F3">
              <w:rPr>
                <w:sz w:val="22"/>
                <w:szCs w:val="22"/>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36FA0C1C"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31AF670A"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10AE72"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010DA6"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B758907"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37167E5A"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48E27EB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7F7DE88" w14:textId="77777777" w:rsidR="00C7487E" w:rsidRPr="00A022F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B20DAA7" w14:textId="77777777" w:rsidR="00C7487E" w:rsidRPr="00A022F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76710AF0"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9BD83F5"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67C4810"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8E56389"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3282A73"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16F17A03"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1CABCA7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423D9BE" w14:textId="77777777" w:rsidR="00C7487E" w:rsidRPr="00A022F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E652EC1" w14:textId="77777777" w:rsidR="00C7487E" w:rsidRPr="00A022F3" w:rsidRDefault="00C7487E">
            <w:pPr>
              <w:spacing w:line="256" w:lineRule="auto"/>
              <w:ind w:left="-85" w:right="-85"/>
              <w:jc w:val="center"/>
              <w:rPr>
                <w:sz w:val="22"/>
                <w:szCs w:val="22"/>
                <w:lang w:eastAsia="en-US"/>
              </w:rPr>
            </w:pPr>
            <w:r w:rsidRPr="00A022F3">
              <w:rPr>
                <w:sz w:val="22"/>
                <w:szCs w:val="22"/>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6ABF8F0F"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E01055"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BDF7D93"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7E12B12"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43E33FF"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215D8B0A"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213FD31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0582E3D1" w14:textId="77777777" w:rsidR="00C7487E" w:rsidRPr="00A022F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6A7F54" w14:textId="77777777" w:rsidR="00C7487E" w:rsidRPr="00A022F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55A3680C"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8DB667A"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3F75986"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3321F42"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4E5D596"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03F8E39"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3A6A8DBB"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2890C2B0" w14:textId="77777777" w:rsidR="00C7487E" w:rsidRPr="00A022F3" w:rsidRDefault="00C7487E">
            <w:pPr>
              <w:spacing w:line="256" w:lineRule="auto"/>
              <w:ind w:left="360" w:right="-85" w:hanging="360"/>
              <w:rPr>
                <w:sz w:val="22"/>
                <w:szCs w:val="22"/>
                <w:lang w:eastAsia="en-US"/>
              </w:rPr>
            </w:pPr>
            <w:r w:rsidRPr="00A022F3">
              <w:rPr>
                <w:sz w:val="22"/>
                <w:szCs w:val="22"/>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89B2CD" w14:textId="77777777" w:rsidR="00C7487E" w:rsidRPr="00A022F3" w:rsidRDefault="00C7487E">
            <w:pPr>
              <w:spacing w:line="256" w:lineRule="auto"/>
              <w:ind w:left="-85" w:right="-85"/>
              <w:jc w:val="center"/>
              <w:rPr>
                <w:sz w:val="22"/>
                <w:szCs w:val="22"/>
                <w:lang w:eastAsia="en-US"/>
              </w:rPr>
            </w:pPr>
            <w:r w:rsidRPr="00A022F3">
              <w:rPr>
                <w:sz w:val="22"/>
                <w:szCs w:val="22"/>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419D4CA5"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A923E8A"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77623D9"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A4A355E"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BEE2273"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9AC84AD"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417CBF5E"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CC1135" w14:textId="77777777" w:rsidR="00C7487E" w:rsidRPr="00A022F3"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3BCE2AA" w14:textId="77777777" w:rsidR="00C7487E" w:rsidRPr="00A022F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0506761"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79AC2FC"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7373A14"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5CBBE6C2"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F9083FC"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624166A" w14:textId="77777777" w:rsidR="00C7487E" w:rsidRPr="00A022F3" w:rsidRDefault="00C7487E">
            <w:pPr>
              <w:tabs>
                <w:tab w:val="left" w:pos="640"/>
              </w:tabs>
              <w:spacing w:line="256" w:lineRule="auto"/>
              <w:ind w:left="-85" w:right="-85"/>
              <w:rPr>
                <w:sz w:val="22"/>
                <w:szCs w:val="22"/>
                <w:lang w:eastAsia="en-US"/>
              </w:rPr>
            </w:pPr>
          </w:p>
        </w:tc>
      </w:tr>
      <w:tr w:rsidR="002862CB" w:rsidRPr="00A022F3" w14:paraId="7729F0E4"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69C65156" w14:textId="77777777" w:rsidR="00C7487E" w:rsidRPr="00A022F3" w:rsidRDefault="00C7487E">
            <w:pPr>
              <w:spacing w:line="256" w:lineRule="auto"/>
              <w:ind w:left="360" w:right="-85" w:hanging="360"/>
              <w:rPr>
                <w:sz w:val="22"/>
                <w:szCs w:val="22"/>
                <w:lang w:eastAsia="en-US"/>
              </w:rPr>
            </w:pPr>
            <w:r w:rsidRPr="00A022F3">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2B486D" w14:textId="77777777" w:rsidR="00C7487E" w:rsidRPr="00A022F3" w:rsidRDefault="00C7487E">
            <w:pPr>
              <w:spacing w:line="256" w:lineRule="auto"/>
              <w:ind w:left="-85" w:right="-85"/>
              <w:jc w:val="center"/>
              <w:rPr>
                <w:sz w:val="22"/>
                <w:szCs w:val="22"/>
                <w:lang w:eastAsia="en-US"/>
              </w:rPr>
            </w:pPr>
            <w:r w:rsidRPr="00A022F3">
              <w:rPr>
                <w:sz w:val="22"/>
                <w:szCs w:val="22"/>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2F8664ED"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DA9E28"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AF23800"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95B3F2D"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C937FC2"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1990A38" w14:textId="77777777" w:rsidR="00C7487E" w:rsidRPr="00A022F3" w:rsidRDefault="00C7487E">
            <w:pPr>
              <w:tabs>
                <w:tab w:val="left" w:pos="640"/>
              </w:tabs>
              <w:spacing w:line="256" w:lineRule="auto"/>
              <w:ind w:left="-85" w:right="-85"/>
              <w:rPr>
                <w:sz w:val="22"/>
                <w:szCs w:val="22"/>
                <w:lang w:eastAsia="en-US"/>
              </w:rPr>
            </w:pPr>
          </w:p>
        </w:tc>
      </w:tr>
      <w:tr w:rsidR="00C7487E" w:rsidRPr="00A022F3" w14:paraId="0516DEB7"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F0B3FE9" w14:textId="77777777" w:rsidR="00C7487E" w:rsidRPr="00A022F3"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D9F8279" w14:textId="77777777" w:rsidR="00C7487E" w:rsidRPr="00A022F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3B5D119B" w14:textId="77777777" w:rsidR="00C7487E" w:rsidRPr="00A022F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C79433E"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3159CDB" w14:textId="77777777" w:rsidR="00C7487E" w:rsidRPr="00A022F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F2F56CB" w14:textId="77777777" w:rsidR="00C7487E" w:rsidRPr="00A022F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21B6C3" w14:textId="77777777" w:rsidR="00C7487E" w:rsidRPr="00A022F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666D2AFB" w14:textId="77777777" w:rsidR="00C7487E" w:rsidRPr="00A022F3" w:rsidRDefault="00C7487E">
            <w:pPr>
              <w:tabs>
                <w:tab w:val="left" w:pos="640"/>
              </w:tabs>
              <w:spacing w:line="256" w:lineRule="auto"/>
              <w:ind w:left="-85" w:right="-85"/>
              <w:rPr>
                <w:sz w:val="22"/>
                <w:szCs w:val="22"/>
                <w:lang w:eastAsia="en-US"/>
              </w:rPr>
            </w:pPr>
          </w:p>
        </w:tc>
      </w:tr>
    </w:tbl>
    <w:p w14:paraId="596ACBCD" w14:textId="77777777" w:rsidR="00C7487E" w:rsidRPr="00A022F3" w:rsidRDefault="00C7487E" w:rsidP="00C7487E">
      <w:pPr>
        <w:ind w:firstLine="567"/>
        <w:rPr>
          <w:sz w:val="22"/>
          <w:szCs w:val="22"/>
        </w:rPr>
      </w:pPr>
    </w:p>
    <w:p w14:paraId="71194F96" w14:textId="77777777" w:rsidR="00C7487E" w:rsidRPr="00A022F3" w:rsidRDefault="00C7487E" w:rsidP="00C7487E">
      <w:pPr>
        <w:pStyle w:val="a1"/>
        <w:widowControl w:val="0"/>
        <w:numPr>
          <w:ilvl w:val="0"/>
          <w:numId w:val="0"/>
        </w:numPr>
        <w:tabs>
          <w:tab w:val="left" w:pos="708"/>
        </w:tabs>
        <w:autoSpaceDE w:val="0"/>
        <w:autoSpaceDN w:val="0"/>
        <w:spacing w:line="240" w:lineRule="auto"/>
      </w:pPr>
      <w:r w:rsidRPr="00A022F3">
        <w:t>________________________</w:t>
      </w:r>
      <w:r w:rsidRPr="00A022F3">
        <w:tab/>
      </w:r>
      <w:r w:rsidRPr="00A022F3">
        <w:tab/>
        <w:t>___________________________</w:t>
      </w:r>
    </w:p>
    <w:p w14:paraId="538AE009" w14:textId="6BE3A582" w:rsidR="002862CB" w:rsidRPr="00A022F3" w:rsidRDefault="002862CB" w:rsidP="002862CB">
      <w:pPr>
        <w:tabs>
          <w:tab w:val="left" w:pos="3562"/>
          <w:tab w:val="left" w:leader="underscore" w:pos="5774"/>
          <w:tab w:val="left" w:leader="underscore" w:pos="8218"/>
        </w:tabs>
        <w:ind w:firstLine="709"/>
        <w:jc w:val="both"/>
        <w:rPr>
          <w:sz w:val="22"/>
          <w:szCs w:val="22"/>
        </w:rPr>
      </w:pPr>
      <w:r w:rsidRPr="00A022F3">
        <w:rPr>
          <w:sz w:val="22"/>
          <w:szCs w:val="22"/>
        </w:rPr>
        <w:t>Руководитель организации (уполномоченное лицо) ________________________________________________/_______________(ФИО)</w:t>
      </w:r>
    </w:p>
    <w:p w14:paraId="11C18ED7" w14:textId="77777777" w:rsidR="002862CB" w:rsidRPr="00A022F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A022F3">
        <w:rPr>
          <w:sz w:val="22"/>
          <w:szCs w:val="22"/>
        </w:rPr>
        <w:lastRenderedPageBreak/>
        <w:t>м.п</w:t>
      </w:r>
      <w:proofErr w:type="spellEnd"/>
      <w:r w:rsidRPr="00A022F3">
        <w:rPr>
          <w:sz w:val="22"/>
          <w:szCs w:val="22"/>
        </w:rPr>
        <w:t>.</w:t>
      </w:r>
      <w:r w:rsidRPr="00A022F3">
        <w:rPr>
          <w:sz w:val="22"/>
          <w:szCs w:val="22"/>
        </w:rPr>
        <w:tab/>
        <w:t>Дата</w:t>
      </w:r>
      <w:r w:rsidRPr="00A022F3">
        <w:rPr>
          <w:sz w:val="22"/>
          <w:szCs w:val="22"/>
        </w:rPr>
        <w:tab/>
      </w:r>
      <w:r w:rsidRPr="00A022F3">
        <w:rPr>
          <w:sz w:val="22"/>
          <w:szCs w:val="22"/>
        </w:rPr>
        <w:tab/>
        <w:t>/</w:t>
      </w:r>
      <w:r w:rsidRPr="00A022F3">
        <w:rPr>
          <w:sz w:val="22"/>
          <w:szCs w:val="22"/>
        </w:rPr>
        <w:tab/>
        <w:t>/</w:t>
      </w:r>
      <w:r w:rsidRPr="00A022F3">
        <w:rPr>
          <w:sz w:val="22"/>
          <w:szCs w:val="22"/>
        </w:rPr>
        <w:tab/>
      </w:r>
    </w:p>
    <w:p w14:paraId="4C49FD72" w14:textId="77777777" w:rsidR="00C7487E" w:rsidRPr="00A022F3" w:rsidRDefault="00C7487E" w:rsidP="00C7487E">
      <w:pPr>
        <w:pStyle w:val="Times12"/>
        <w:widowControl w:val="0"/>
        <w:ind w:firstLine="709"/>
        <w:rPr>
          <w:bCs w:val="0"/>
          <w:sz w:val="22"/>
        </w:rPr>
      </w:pPr>
    </w:p>
    <w:p w14:paraId="03B4078C" w14:textId="77777777" w:rsidR="00EC366D" w:rsidRPr="00A022F3" w:rsidRDefault="00EC366D" w:rsidP="00EC366D">
      <w:pPr>
        <w:pStyle w:val="28"/>
        <w:spacing w:after="0" w:line="240" w:lineRule="auto"/>
        <w:jc w:val="both"/>
        <w:rPr>
          <w:b/>
          <w:bCs/>
          <w:sz w:val="22"/>
          <w:szCs w:val="22"/>
          <w:shd w:val="clear" w:color="auto" w:fill="FFFFFF"/>
          <w:lang w:eastAsia="en-US"/>
        </w:rPr>
      </w:pPr>
      <w:r w:rsidRPr="00A022F3">
        <w:rPr>
          <w:b/>
          <w:bCs/>
          <w:sz w:val="22"/>
          <w:szCs w:val="22"/>
          <w:shd w:val="clear" w:color="auto" w:fill="FFFFFF"/>
          <w:lang w:eastAsia="en-US"/>
        </w:rPr>
        <w:t>В случае непредставления участником требуемых документов, оценка участника по соответствующим критериям не производится.</w:t>
      </w:r>
    </w:p>
    <w:p w14:paraId="4D8CD149" w14:textId="77777777" w:rsidR="00C7487E" w:rsidRPr="00A022F3" w:rsidRDefault="00C7487E" w:rsidP="00C7487E">
      <w:pPr>
        <w:pStyle w:val="Times12"/>
        <w:widowControl w:val="0"/>
        <w:tabs>
          <w:tab w:val="left" w:pos="709"/>
          <w:tab w:val="left" w:pos="1134"/>
        </w:tabs>
        <w:ind w:firstLine="0"/>
        <w:jc w:val="right"/>
        <w:rPr>
          <w:b/>
          <w:sz w:val="22"/>
        </w:rPr>
      </w:pPr>
    </w:p>
    <w:p w14:paraId="2E45B350" w14:textId="77777777" w:rsidR="00C7487E" w:rsidRPr="00A022F3" w:rsidRDefault="00C7487E" w:rsidP="00C7487E">
      <w:pPr>
        <w:pStyle w:val="Times12"/>
        <w:widowControl w:val="0"/>
        <w:tabs>
          <w:tab w:val="left" w:pos="709"/>
          <w:tab w:val="left" w:pos="1134"/>
        </w:tabs>
        <w:ind w:firstLine="0"/>
        <w:rPr>
          <w:iCs/>
          <w:sz w:val="22"/>
        </w:rPr>
      </w:pPr>
      <w:r w:rsidRPr="00A022F3">
        <w:rPr>
          <w:sz w:val="22"/>
        </w:rPr>
        <w:t xml:space="preserve">                                                                                                                                                          </w:t>
      </w:r>
      <w:r w:rsidRPr="00A022F3">
        <w:rPr>
          <w:bCs w:val="0"/>
          <w:sz w:val="22"/>
        </w:rPr>
        <w:t>Форма 4.</w:t>
      </w:r>
    </w:p>
    <w:p w14:paraId="42FCDD14"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79BA1A02" w14:textId="77777777" w:rsidR="00C7487E" w:rsidRPr="00A022F3" w:rsidRDefault="00C7487E" w:rsidP="00C7487E">
      <w:pPr>
        <w:pStyle w:val="Times12"/>
        <w:widowControl w:val="0"/>
        <w:ind w:firstLine="0"/>
        <w:jc w:val="right"/>
        <w:rPr>
          <w:iCs/>
          <w:sz w:val="22"/>
        </w:rPr>
      </w:pPr>
      <w:r w:rsidRPr="00A022F3">
        <w:rPr>
          <w:iCs/>
          <w:sz w:val="22"/>
        </w:rPr>
        <w:t xml:space="preserve"> от «___» __________ 20___ г. № ______</w:t>
      </w:r>
    </w:p>
    <w:p w14:paraId="7384C572" w14:textId="77777777" w:rsidR="00C7487E" w:rsidRPr="00A022F3" w:rsidRDefault="00C7487E" w:rsidP="00C7487E">
      <w:pPr>
        <w:jc w:val="right"/>
        <w:rPr>
          <w:sz w:val="22"/>
          <w:szCs w:val="22"/>
        </w:rPr>
      </w:pPr>
    </w:p>
    <w:p w14:paraId="47979708" w14:textId="77777777" w:rsidR="00C7487E" w:rsidRPr="00A022F3" w:rsidRDefault="00C7487E" w:rsidP="00C7487E">
      <w:pPr>
        <w:jc w:val="right"/>
        <w:rPr>
          <w:sz w:val="22"/>
          <w:szCs w:val="22"/>
        </w:rPr>
      </w:pPr>
      <w:r w:rsidRPr="00A022F3">
        <w:rPr>
          <w:sz w:val="22"/>
          <w:szCs w:val="22"/>
        </w:rPr>
        <w:t>Таблица №7</w:t>
      </w:r>
    </w:p>
    <w:p w14:paraId="1D89E80C" w14:textId="77777777" w:rsidR="00C7487E" w:rsidRPr="00A022F3" w:rsidRDefault="00C7487E" w:rsidP="00C7487E">
      <w:pPr>
        <w:jc w:val="center"/>
        <w:rPr>
          <w:b/>
          <w:sz w:val="22"/>
          <w:szCs w:val="22"/>
        </w:rPr>
      </w:pPr>
    </w:p>
    <w:p w14:paraId="5B1BF018" w14:textId="7316DB4D" w:rsidR="000C5A69" w:rsidRPr="00A022F3" w:rsidRDefault="000C5A69" w:rsidP="000C5A69">
      <w:pPr>
        <w:rPr>
          <w:bCs/>
        </w:rPr>
      </w:pPr>
      <w:r w:rsidRPr="00A022F3">
        <w:rPr>
          <w:b/>
        </w:rPr>
        <w:t xml:space="preserve">ЛОТ №___                                                                                                                            </w:t>
      </w:r>
    </w:p>
    <w:tbl>
      <w:tblPr>
        <w:tblW w:w="10207" w:type="dxa"/>
        <w:tblInd w:w="-147" w:type="dxa"/>
        <w:tblLook w:val="04A0" w:firstRow="1" w:lastRow="0" w:firstColumn="1" w:lastColumn="0" w:noHBand="0" w:noVBand="1"/>
      </w:tblPr>
      <w:tblGrid>
        <w:gridCol w:w="560"/>
        <w:gridCol w:w="1822"/>
        <w:gridCol w:w="1049"/>
        <w:gridCol w:w="563"/>
        <w:gridCol w:w="1076"/>
        <w:gridCol w:w="1674"/>
        <w:gridCol w:w="1887"/>
        <w:gridCol w:w="1576"/>
      </w:tblGrid>
      <w:tr w:rsidR="000C5A69" w:rsidRPr="00A022F3" w14:paraId="69234935" w14:textId="77777777" w:rsidTr="001464DE">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6A375" w14:textId="77777777" w:rsidR="000C5A69" w:rsidRPr="00A022F3" w:rsidRDefault="000C5A69" w:rsidP="001464DE">
            <w:pPr>
              <w:spacing w:line="256" w:lineRule="auto"/>
              <w:jc w:val="center"/>
              <w:rPr>
                <w:b/>
                <w:bCs/>
                <w:lang w:eastAsia="en-US"/>
              </w:rPr>
            </w:pPr>
            <w:r w:rsidRPr="00A022F3">
              <w:rPr>
                <w:b/>
                <w:bCs/>
                <w:lang w:eastAsia="en-US"/>
              </w:rPr>
              <w:t>№ п/п</w:t>
            </w:r>
          </w:p>
        </w:tc>
        <w:tc>
          <w:tcPr>
            <w:tcW w:w="1822" w:type="dxa"/>
            <w:tcBorders>
              <w:top w:val="single" w:sz="4" w:space="0" w:color="auto"/>
              <w:left w:val="nil"/>
              <w:bottom w:val="nil"/>
              <w:right w:val="single" w:sz="4" w:space="0" w:color="auto"/>
            </w:tcBorders>
            <w:shd w:val="clear" w:color="auto" w:fill="FFFFFF"/>
            <w:vAlign w:val="center"/>
            <w:hideMark/>
          </w:tcPr>
          <w:p w14:paraId="1A499812" w14:textId="77777777" w:rsidR="000C5A69" w:rsidRPr="00A022F3" w:rsidRDefault="000C5A69" w:rsidP="001464DE">
            <w:pPr>
              <w:spacing w:line="256" w:lineRule="auto"/>
              <w:jc w:val="center"/>
              <w:rPr>
                <w:b/>
                <w:bCs/>
                <w:lang w:eastAsia="en-US"/>
              </w:rPr>
            </w:pPr>
            <w:r w:rsidRPr="00A022F3">
              <w:rPr>
                <w:b/>
                <w:bCs/>
                <w:lang w:eastAsia="en-US"/>
              </w:rPr>
              <w:t>Наименование ТМЦ</w:t>
            </w:r>
          </w:p>
        </w:tc>
        <w:tc>
          <w:tcPr>
            <w:tcW w:w="1049" w:type="dxa"/>
            <w:tcBorders>
              <w:top w:val="single" w:sz="4" w:space="0" w:color="auto"/>
              <w:left w:val="nil"/>
              <w:bottom w:val="nil"/>
              <w:right w:val="single" w:sz="4" w:space="0" w:color="auto"/>
            </w:tcBorders>
            <w:shd w:val="clear" w:color="auto" w:fill="FFFFFF"/>
            <w:vAlign w:val="center"/>
            <w:hideMark/>
          </w:tcPr>
          <w:p w14:paraId="145BB8D8" w14:textId="77777777" w:rsidR="000C5A69" w:rsidRPr="00A022F3" w:rsidRDefault="000C5A69" w:rsidP="001464DE">
            <w:pPr>
              <w:spacing w:line="256" w:lineRule="auto"/>
              <w:jc w:val="center"/>
              <w:rPr>
                <w:b/>
                <w:bCs/>
                <w:lang w:eastAsia="en-US"/>
              </w:rPr>
            </w:pPr>
            <w:r w:rsidRPr="00A022F3">
              <w:rPr>
                <w:b/>
                <w:bCs/>
                <w:lang w:eastAsia="en-US"/>
              </w:rPr>
              <w:t>Код ОКПД2</w:t>
            </w:r>
          </w:p>
        </w:tc>
        <w:tc>
          <w:tcPr>
            <w:tcW w:w="563" w:type="dxa"/>
            <w:tcBorders>
              <w:top w:val="single" w:sz="4" w:space="0" w:color="auto"/>
              <w:left w:val="nil"/>
              <w:bottom w:val="nil"/>
              <w:right w:val="single" w:sz="4" w:space="0" w:color="auto"/>
            </w:tcBorders>
            <w:shd w:val="clear" w:color="auto" w:fill="FFFFFF"/>
            <w:vAlign w:val="center"/>
            <w:hideMark/>
          </w:tcPr>
          <w:p w14:paraId="1DCEE2D4" w14:textId="77777777" w:rsidR="000C5A69" w:rsidRPr="00A022F3" w:rsidRDefault="000C5A69" w:rsidP="001464DE">
            <w:pPr>
              <w:spacing w:line="256" w:lineRule="auto"/>
              <w:jc w:val="center"/>
              <w:rPr>
                <w:b/>
                <w:bCs/>
                <w:lang w:eastAsia="en-US"/>
              </w:rPr>
            </w:pPr>
            <w:r w:rsidRPr="00A022F3">
              <w:rPr>
                <w:b/>
                <w:bCs/>
                <w:lang w:eastAsia="en-US"/>
              </w:rPr>
              <w:t>ЕИ</w:t>
            </w:r>
          </w:p>
        </w:tc>
        <w:tc>
          <w:tcPr>
            <w:tcW w:w="1076" w:type="dxa"/>
            <w:tcBorders>
              <w:top w:val="single" w:sz="4" w:space="0" w:color="auto"/>
              <w:left w:val="nil"/>
              <w:bottom w:val="nil"/>
              <w:right w:val="single" w:sz="4" w:space="0" w:color="auto"/>
            </w:tcBorders>
            <w:shd w:val="clear" w:color="auto" w:fill="FFFFFF"/>
            <w:vAlign w:val="center"/>
            <w:hideMark/>
          </w:tcPr>
          <w:p w14:paraId="24E0A6E0" w14:textId="77777777" w:rsidR="000C5A69" w:rsidRPr="00A022F3" w:rsidRDefault="000C5A69" w:rsidP="001464DE">
            <w:pPr>
              <w:spacing w:line="256" w:lineRule="auto"/>
              <w:jc w:val="center"/>
              <w:rPr>
                <w:b/>
                <w:bCs/>
                <w:lang w:eastAsia="en-US"/>
              </w:rPr>
            </w:pPr>
            <w:r w:rsidRPr="00A022F3">
              <w:rPr>
                <w:b/>
                <w:bCs/>
                <w:lang w:eastAsia="en-US"/>
              </w:rPr>
              <w:t xml:space="preserve">Общее кол-во         </w:t>
            </w:r>
          </w:p>
        </w:tc>
        <w:tc>
          <w:tcPr>
            <w:tcW w:w="1674" w:type="dxa"/>
            <w:tcBorders>
              <w:top w:val="single" w:sz="4" w:space="0" w:color="auto"/>
              <w:left w:val="nil"/>
              <w:bottom w:val="single" w:sz="4" w:space="0" w:color="auto"/>
              <w:right w:val="single" w:sz="4" w:space="0" w:color="auto"/>
            </w:tcBorders>
            <w:shd w:val="clear" w:color="auto" w:fill="FFFFFF"/>
            <w:vAlign w:val="center"/>
            <w:hideMark/>
          </w:tcPr>
          <w:p w14:paraId="596E9A44" w14:textId="77777777" w:rsidR="000C5A69" w:rsidRPr="00A022F3" w:rsidRDefault="000C5A69" w:rsidP="001464DE">
            <w:pPr>
              <w:spacing w:line="256" w:lineRule="auto"/>
              <w:jc w:val="center"/>
              <w:rPr>
                <w:b/>
                <w:bCs/>
                <w:lang w:eastAsia="en-US"/>
              </w:rPr>
            </w:pPr>
            <w:r w:rsidRPr="00A022F3">
              <w:rPr>
                <w:b/>
                <w:bCs/>
                <w:lang w:eastAsia="en-US"/>
              </w:rPr>
              <w:t>Технический регламент (ГОСТ)</w:t>
            </w:r>
          </w:p>
        </w:tc>
        <w:tc>
          <w:tcPr>
            <w:tcW w:w="1887" w:type="dxa"/>
            <w:tcBorders>
              <w:top w:val="single" w:sz="4" w:space="0" w:color="auto"/>
              <w:left w:val="nil"/>
              <w:bottom w:val="single" w:sz="4" w:space="0" w:color="auto"/>
              <w:right w:val="single" w:sz="4" w:space="0" w:color="auto"/>
            </w:tcBorders>
            <w:shd w:val="clear" w:color="auto" w:fill="FFFFFF"/>
            <w:vAlign w:val="center"/>
            <w:hideMark/>
          </w:tcPr>
          <w:p w14:paraId="03211A11" w14:textId="77777777" w:rsidR="000C5A69" w:rsidRPr="00A022F3" w:rsidRDefault="000C5A69" w:rsidP="001464DE">
            <w:pPr>
              <w:spacing w:line="256" w:lineRule="auto"/>
              <w:jc w:val="center"/>
              <w:rPr>
                <w:b/>
                <w:bCs/>
                <w:lang w:val="en-US" w:eastAsia="en-US"/>
              </w:rPr>
            </w:pPr>
            <w:r w:rsidRPr="00A022F3">
              <w:rPr>
                <w:b/>
                <w:bCs/>
                <w:lang w:eastAsia="en-US"/>
              </w:rPr>
              <w:t xml:space="preserve">Производитель </w:t>
            </w:r>
            <w:proofErr w:type="gramStart"/>
            <w:r w:rsidRPr="00A022F3">
              <w:rPr>
                <w:b/>
                <w:bCs/>
                <w:lang w:eastAsia="en-US"/>
              </w:rPr>
              <w:t>товара</w:t>
            </w:r>
            <w:r w:rsidRPr="00A022F3">
              <w:rPr>
                <w:b/>
                <w:bCs/>
                <w:vertAlign w:val="superscript"/>
                <w:lang w:eastAsia="en-US"/>
              </w:rPr>
              <w:t>[</w:t>
            </w:r>
            <w:proofErr w:type="gramEnd"/>
            <w:r w:rsidRPr="00A022F3">
              <w:rPr>
                <w:b/>
                <w:bCs/>
                <w:vertAlign w:val="superscript"/>
                <w:lang w:val="en-US" w:eastAsia="en-US"/>
              </w:rPr>
              <w:t>1</w:t>
            </w:r>
            <w:r w:rsidRPr="00A022F3">
              <w:rPr>
                <w:b/>
                <w:bCs/>
                <w:vertAlign w:val="superscript"/>
                <w:lang w:eastAsia="en-US"/>
              </w:rPr>
              <w:t>]</w:t>
            </w:r>
          </w:p>
          <w:p w14:paraId="27F1BF37" w14:textId="77777777" w:rsidR="000C5A69" w:rsidRPr="00A022F3" w:rsidRDefault="000C5A69" w:rsidP="001464DE">
            <w:pPr>
              <w:spacing w:line="256" w:lineRule="auto"/>
              <w:jc w:val="center"/>
              <w:rPr>
                <w:b/>
                <w:bCs/>
                <w:lang w:eastAsia="en-US"/>
              </w:rPr>
            </w:pPr>
          </w:p>
        </w:tc>
        <w:tc>
          <w:tcPr>
            <w:tcW w:w="1576" w:type="dxa"/>
            <w:tcBorders>
              <w:top w:val="single" w:sz="4" w:space="0" w:color="auto"/>
              <w:left w:val="nil"/>
              <w:bottom w:val="single" w:sz="4" w:space="0" w:color="auto"/>
              <w:right w:val="single" w:sz="4" w:space="0" w:color="auto"/>
            </w:tcBorders>
            <w:shd w:val="clear" w:color="auto" w:fill="FFFFFF"/>
          </w:tcPr>
          <w:p w14:paraId="00416DF0" w14:textId="77777777" w:rsidR="000C5A69" w:rsidRPr="00A022F3" w:rsidRDefault="000C5A69" w:rsidP="001464DE">
            <w:pPr>
              <w:spacing w:line="256" w:lineRule="auto"/>
              <w:jc w:val="center"/>
              <w:rPr>
                <w:b/>
                <w:bCs/>
                <w:lang w:val="en-US" w:eastAsia="en-US"/>
              </w:rPr>
            </w:pPr>
            <w:r w:rsidRPr="00A022F3">
              <w:rPr>
                <w:b/>
                <w:bCs/>
                <w:lang w:eastAsia="en-US"/>
              </w:rPr>
              <w:t xml:space="preserve">№ товара в </w:t>
            </w:r>
            <w:proofErr w:type="gramStart"/>
            <w:r w:rsidRPr="00A022F3">
              <w:rPr>
                <w:b/>
                <w:bCs/>
                <w:lang w:eastAsia="en-US"/>
              </w:rPr>
              <w:t>реестре</w:t>
            </w:r>
            <w:r w:rsidRPr="00A022F3">
              <w:rPr>
                <w:b/>
                <w:bCs/>
                <w:vertAlign w:val="superscript"/>
                <w:lang w:val="en-US" w:eastAsia="en-US"/>
              </w:rPr>
              <w:t>[</w:t>
            </w:r>
            <w:proofErr w:type="gramEnd"/>
            <w:r w:rsidRPr="00A022F3">
              <w:rPr>
                <w:b/>
                <w:bCs/>
                <w:vertAlign w:val="superscript"/>
                <w:lang w:val="en-US" w:eastAsia="en-US"/>
              </w:rPr>
              <w:t>2]</w:t>
            </w:r>
          </w:p>
        </w:tc>
      </w:tr>
      <w:tr w:rsidR="000C5A69" w:rsidRPr="00A022F3" w14:paraId="1F9C1B1A" w14:textId="77777777" w:rsidTr="001464DE">
        <w:trPr>
          <w:trHeight w:val="690"/>
        </w:trPr>
        <w:tc>
          <w:tcPr>
            <w:tcW w:w="560" w:type="dxa"/>
            <w:tcBorders>
              <w:top w:val="nil"/>
              <w:left w:val="single" w:sz="8" w:space="0" w:color="auto"/>
              <w:bottom w:val="single" w:sz="4" w:space="0" w:color="auto"/>
              <w:right w:val="nil"/>
            </w:tcBorders>
            <w:shd w:val="clear" w:color="auto" w:fill="FFFFFF"/>
            <w:vAlign w:val="center"/>
            <w:hideMark/>
          </w:tcPr>
          <w:p w14:paraId="09BC58DD" w14:textId="77777777" w:rsidR="000C5A69" w:rsidRPr="00A022F3" w:rsidRDefault="000C5A69" w:rsidP="001464DE">
            <w:pPr>
              <w:spacing w:line="256" w:lineRule="auto"/>
              <w:jc w:val="center"/>
              <w:rPr>
                <w:lang w:eastAsia="en-US"/>
              </w:rPr>
            </w:pPr>
            <w:r w:rsidRPr="00A022F3">
              <w:rPr>
                <w:lang w:eastAsia="en-US"/>
              </w:rPr>
              <w:t>1</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14:paraId="19A9D9A6" w14:textId="77777777" w:rsidR="000C5A69" w:rsidRPr="00A022F3" w:rsidRDefault="000C5A69" w:rsidP="001464DE">
            <w:pPr>
              <w:spacing w:line="256" w:lineRule="auto"/>
              <w:rPr>
                <w:lang w:eastAsia="en-US"/>
              </w:rPr>
            </w:pPr>
          </w:p>
        </w:tc>
        <w:tc>
          <w:tcPr>
            <w:tcW w:w="1049" w:type="dxa"/>
            <w:tcBorders>
              <w:top w:val="single" w:sz="4" w:space="0" w:color="auto"/>
              <w:left w:val="nil"/>
              <w:bottom w:val="single" w:sz="4" w:space="0" w:color="auto"/>
              <w:right w:val="single" w:sz="4" w:space="0" w:color="auto"/>
            </w:tcBorders>
            <w:shd w:val="clear" w:color="auto" w:fill="FFFFFF"/>
            <w:vAlign w:val="center"/>
          </w:tcPr>
          <w:p w14:paraId="240F7419" w14:textId="77777777" w:rsidR="000C5A69" w:rsidRPr="00A022F3" w:rsidRDefault="000C5A69" w:rsidP="001464DE">
            <w:pPr>
              <w:spacing w:line="256" w:lineRule="auto"/>
              <w:jc w:val="center"/>
              <w:rPr>
                <w:lang w:eastAsia="en-US"/>
              </w:rPr>
            </w:pPr>
          </w:p>
        </w:tc>
        <w:tc>
          <w:tcPr>
            <w:tcW w:w="563" w:type="dxa"/>
            <w:tcBorders>
              <w:top w:val="single" w:sz="4" w:space="0" w:color="auto"/>
              <w:left w:val="nil"/>
              <w:bottom w:val="single" w:sz="4" w:space="0" w:color="auto"/>
              <w:right w:val="single" w:sz="4" w:space="0" w:color="auto"/>
            </w:tcBorders>
            <w:shd w:val="clear" w:color="auto" w:fill="FFFFFF"/>
            <w:noWrap/>
            <w:vAlign w:val="center"/>
          </w:tcPr>
          <w:p w14:paraId="7FE59ECC" w14:textId="77777777" w:rsidR="000C5A69" w:rsidRPr="00A022F3" w:rsidRDefault="000C5A69" w:rsidP="001464DE">
            <w:pPr>
              <w:spacing w:line="256" w:lineRule="auto"/>
              <w:jc w:val="center"/>
              <w:rPr>
                <w:lang w:eastAsia="en-US"/>
              </w:rPr>
            </w:pPr>
          </w:p>
        </w:tc>
        <w:tc>
          <w:tcPr>
            <w:tcW w:w="1076" w:type="dxa"/>
            <w:tcBorders>
              <w:top w:val="single" w:sz="4" w:space="0" w:color="auto"/>
              <w:left w:val="nil"/>
              <w:bottom w:val="single" w:sz="4" w:space="0" w:color="auto"/>
              <w:right w:val="single" w:sz="4" w:space="0" w:color="auto"/>
            </w:tcBorders>
            <w:shd w:val="clear" w:color="auto" w:fill="FFFFFF"/>
            <w:noWrap/>
            <w:vAlign w:val="center"/>
          </w:tcPr>
          <w:p w14:paraId="2709EF66" w14:textId="77777777" w:rsidR="000C5A69" w:rsidRPr="00A022F3" w:rsidRDefault="000C5A69" w:rsidP="001464DE">
            <w:pPr>
              <w:spacing w:line="256" w:lineRule="auto"/>
              <w:jc w:val="center"/>
              <w:rPr>
                <w:lang w:eastAsia="en-US"/>
              </w:rPr>
            </w:pPr>
          </w:p>
        </w:tc>
        <w:tc>
          <w:tcPr>
            <w:tcW w:w="1674" w:type="dxa"/>
            <w:tcBorders>
              <w:top w:val="nil"/>
              <w:left w:val="nil"/>
              <w:bottom w:val="single" w:sz="4" w:space="0" w:color="auto"/>
              <w:right w:val="single" w:sz="4" w:space="0" w:color="auto"/>
            </w:tcBorders>
            <w:shd w:val="clear" w:color="auto" w:fill="FFFFFF"/>
            <w:vAlign w:val="center"/>
          </w:tcPr>
          <w:p w14:paraId="4331D620" w14:textId="77777777" w:rsidR="000C5A69" w:rsidRPr="00A022F3" w:rsidRDefault="000C5A69" w:rsidP="001464DE">
            <w:pPr>
              <w:spacing w:line="256" w:lineRule="auto"/>
              <w:jc w:val="center"/>
              <w:rPr>
                <w:lang w:eastAsia="en-US"/>
              </w:rPr>
            </w:pPr>
          </w:p>
        </w:tc>
        <w:tc>
          <w:tcPr>
            <w:tcW w:w="1887" w:type="dxa"/>
            <w:tcBorders>
              <w:top w:val="nil"/>
              <w:left w:val="nil"/>
              <w:bottom w:val="single" w:sz="4" w:space="0" w:color="auto"/>
              <w:right w:val="single" w:sz="4" w:space="0" w:color="auto"/>
            </w:tcBorders>
            <w:shd w:val="clear" w:color="auto" w:fill="FFFFFF"/>
          </w:tcPr>
          <w:p w14:paraId="69F05AB2" w14:textId="77777777" w:rsidR="000C5A69" w:rsidRPr="00A022F3" w:rsidRDefault="000C5A69" w:rsidP="001464DE">
            <w:pPr>
              <w:spacing w:line="256" w:lineRule="auto"/>
              <w:jc w:val="center"/>
              <w:rPr>
                <w:lang w:eastAsia="en-US"/>
              </w:rPr>
            </w:pPr>
          </w:p>
        </w:tc>
        <w:tc>
          <w:tcPr>
            <w:tcW w:w="1576" w:type="dxa"/>
            <w:tcBorders>
              <w:top w:val="nil"/>
              <w:left w:val="nil"/>
              <w:bottom w:val="single" w:sz="4" w:space="0" w:color="auto"/>
              <w:right w:val="single" w:sz="4" w:space="0" w:color="auto"/>
            </w:tcBorders>
            <w:shd w:val="clear" w:color="auto" w:fill="FFFFFF"/>
          </w:tcPr>
          <w:p w14:paraId="44D44D09" w14:textId="77777777" w:rsidR="000C5A69" w:rsidRPr="00A022F3" w:rsidRDefault="000C5A69" w:rsidP="001464DE">
            <w:pPr>
              <w:spacing w:line="256" w:lineRule="auto"/>
              <w:jc w:val="center"/>
              <w:rPr>
                <w:lang w:eastAsia="en-US"/>
              </w:rPr>
            </w:pPr>
          </w:p>
        </w:tc>
      </w:tr>
    </w:tbl>
    <w:p w14:paraId="42C87D33" w14:textId="77777777" w:rsidR="000C5A69" w:rsidRPr="00A022F3" w:rsidRDefault="000C5A69" w:rsidP="000C5A69">
      <w:pPr>
        <w:rPr>
          <w:b/>
        </w:rPr>
      </w:pPr>
    </w:p>
    <w:p w14:paraId="2077F5AE" w14:textId="77777777" w:rsidR="000C5A69" w:rsidRPr="00A022F3" w:rsidRDefault="000C5A69" w:rsidP="000C5A69">
      <w:pPr>
        <w:pStyle w:val="affe"/>
        <w:autoSpaceDE w:val="0"/>
        <w:autoSpaceDN w:val="0"/>
        <w:adjustRightInd w:val="0"/>
        <w:ind w:left="0"/>
        <w:jc w:val="both"/>
        <w:outlineLvl w:val="2"/>
        <w:rPr>
          <w:color w:val="000000"/>
          <w:sz w:val="21"/>
          <w:szCs w:val="21"/>
        </w:rPr>
      </w:pPr>
      <w:r w:rsidRPr="00A022F3">
        <w:rPr>
          <w:color w:val="000000"/>
          <w:sz w:val="21"/>
          <w:szCs w:val="21"/>
          <w:vertAlign w:val="superscript"/>
        </w:rPr>
        <w:t xml:space="preserve">[1] </w:t>
      </w:r>
      <w:r w:rsidRPr="00A022F3">
        <w:rPr>
          <w:color w:val="000000"/>
          <w:sz w:val="21"/>
          <w:szCs w:val="21"/>
        </w:rPr>
        <w:t>Указывается завод изготовитель товара.</w:t>
      </w:r>
    </w:p>
    <w:p w14:paraId="3518DA1F" w14:textId="77777777" w:rsidR="000C5A69" w:rsidRPr="00A022F3" w:rsidRDefault="000C5A69" w:rsidP="000C5A69">
      <w:pPr>
        <w:pStyle w:val="affe"/>
        <w:autoSpaceDE w:val="0"/>
        <w:autoSpaceDN w:val="0"/>
        <w:adjustRightInd w:val="0"/>
        <w:ind w:left="0"/>
        <w:jc w:val="both"/>
        <w:outlineLvl w:val="2"/>
        <w:rPr>
          <w:color w:val="000000"/>
          <w:sz w:val="21"/>
          <w:szCs w:val="21"/>
        </w:rPr>
      </w:pPr>
      <w:r w:rsidRPr="00A022F3">
        <w:rPr>
          <w:color w:val="000000"/>
          <w:sz w:val="21"/>
          <w:szCs w:val="21"/>
          <w:vertAlign w:val="superscript"/>
        </w:rPr>
        <w:t>[2]</w:t>
      </w:r>
      <w:r w:rsidRPr="00A022F3">
        <w:rPr>
          <w:color w:val="000000"/>
          <w:sz w:val="21"/>
          <w:szCs w:val="21"/>
        </w:rPr>
        <w:t xml:space="preserve"> Указывается номер товара в одном из следующих реестров:</w:t>
      </w:r>
    </w:p>
    <w:p w14:paraId="15749CCC" w14:textId="77777777" w:rsidR="000C5A69" w:rsidRPr="00A022F3" w:rsidRDefault="00A022F3" w:rsidP="000C5A69">
      <w:pPr>
        <w:numPr>
          <w:ilvl w:val="0"/>
          <w:numId w:val="41"/>
        </w:numPr>
        <w:shd w:val="clear" w:color="auto" w:fill="FFFFFF"/>
        <w:rPr>
          <w:color w:val="000000"/>
          <w:sz w:val="22"/>
          <w:szCs w:val="22"/>
        </w:rPr>
      </w:pPr>
      <w:hyperlink r:id="rId33" w:tgtFrame="_blank" w:history="1">
        <w:r w:rsidR="000C5A69" w:rsidRPr="00A022F3">
          <w:rPr>
            <w:rStyle w:val="af"/>
            <w:rFonts w:eastAsia="Arial Unicode MS"/>
            <w:color w:val="005A95"/>
            <w:sz w:val="22"/>
            <w:szCs w:val="22"/>
          </w:rPr>
          <w:t>реестре</w:t>
        </w:r>
      </w:hyperlink>
      <w:r w:rsidR="000C5A69" w:rsidRPr="00A022F3">
        <w:rPr>
          <w:color w:val="000000"/>
          <w:sz w:val="22"/>
          <w:szCs w:val="22"/>
        </w:rPr>
        <w:t xml:space="preserve"> российской </w:t>
      </w:r>
      <w:proofErr w:type="spellStart"/>
      <w:r w:rsidR="000C5A69" w:rsidRPr="00A022F3">
        <w:rPr>
          <w:color w:val="000000"/>
          <w:sz w:val="22"/>
          <w:szCs w:val="22"/>
        </w:rPr>
        <w:t>промпродукции</w:t>
      </w:r>
      <w:proofErr w:type="spellEnd"/>
      <w:r w:rsidR="000C5A69" w:rsidRPr="00A022F3">
        <w:rPr>
          <w:color w:val="000000"/>
          <w:sz w:val="22"/>
          <w:szCs w:val="22"/>
        </w:rPr>
        <w:t>;</w:t>
      </w:r>
    </w:p>
    <w:p w14:paraId="35B0072A" w14:textId="77777777" w:rsidR="000C5A69" w:rsidRPr="00A022F3" w:rsidRDefault="00A022F3" w:rsidP="000C5A69">
      <w:pPr>
        <w:numPr>
          <w:ilvl w:val="0"/>
          <w:numId w:val="41"/>
        </w:numPr>
        <w:shd w:val="clear" w:color="auto" w:fill="FFFFFF"/>
        <w:rPr>
          <w:color w:val="000000"/>
          <w:sz w:val="22"/>
          <w:szCs w:val="22"/>
        </w:rPr>
      </w:pPr>
      <w:hyperlink r:id="rId34" w:tgtFrame="_blank" w:history="1">
        <w:r w:rsidR="000C5A69" w:rsidRPr="00A022F3">
          <w:rPr>
            <w:rStyle w:val="af"/>
            <w:rFonts w:eastAsia="Arial Unicode MS"/>
            <w:color w:val="005A95"/>
            <w:sz w:val="22"/>
            <w:szCs w:val="22"/>
          </w:rPr>
          <w:t>реестре</w:t>
        </w:r>
      </w:hyperlink>
      <w:r w:rsidR="000C5A69" w:rsidRPr="00A022F3">
        <w:rPr>
          <w:color w:val="000000"/>
          <w:sz w:val="22"/>
          <w:szCs w:val="22"/>
        </w:rPr>
        <w:t xml:space="preserve"> евразийской </w:t>
      </w:r>
      <w:proofErr w:type="spellStart"/>
      <w:r w:rsidR="000C5A69" w:rsidRPr="00A022F3">
        <w:rPr>
          <w:color w:val="000000"/>
          <w:sz w:val="22"/>
          <w:szCs w:val="22"/>
        </w:rPr>
        <w:t>промпродукции</w:t>
      </w:r>
      <w:proofErr w:type="spellEnd"/>
      <w:r w:rsidR="000C5A69" w:rsidRPr="00A022F3">
        <w:rPr>
          <w:color w:val="000000"/>
          <w:sz w:val="22"/>
          <w:szCs w:val="22"/>
        </w:rPr>
        <w:t>;</w:t>
      </w:r>
    </w:p>
    <w:p w14:paraId="3D0FB3EB" w14:textId="77777777" w:rsidR="000C5A69" w:rsidRPr="00A022F3" w:rsidRDefault="000C5A69" w:rsidP="000C5A69">
      <w:pPr>
        <w:numPr>
          <w:ilvl w:val="0"/>
          <w:numId w:val="41"/>
        </w:numPr>
        <w:shd w:val="clear" w:color="auto" w:fill="FFFFFF"/>
        <w:rPr>
          <w:color w:val="000000"/>
          <w:sz w:val="22"/>
          <w:szCs w:val="22"/>
        </w:rPr>
      </w:pPr>
      <w:r w:rsidRPr="00A022F3">
        <w:rPr>
          <w:color w:val="000000"/>
          <w:sz w:val="22"/>
          <w:szCs w:val="22"/>
        </w:rPr>
        <w:t>едином </w:t>
      </w:r>
      <w:hyperlink r:id="rId35" w:tgtFrame="_blank" w:history="1">
        <w:r w:rsidRPr="00A022F3">
          <w:rPr>
            <w:rStyle w:val="af"/>
            <w:rFonts w:eastAsia="Arial Unicode MS"/>
            <w:color w:val="005A95"/>
            <w:sz w:val="22"/>
            <w:szCs w:val="22"/>
          </w:rPr>
          <w:t>реестре</w:t>
        </w:r>
      </w:hyperlink>
      <w:r w:rsidRPr="00A022F3">
        <w:rPr>
          <w:color w:val="000000"/>
          <w:sz w:val="22"/>
          <w:szCs w:val="22"/>
        </w:rPr>
        <w:t> российской радиоэлектронной продукции.</w:t>
      </w:r>
    </w:p>
    <w:p w14:paraId="1E761A29" w14:textId="77777777" w:rsidR="000C5A69" w:rsidRPr="00A022F3" w:rsidRDefault="000C5A69" w:rsidP="000C5A69">
      <w:pPr>
        <w:rPr>
          <w:b/>
          <w:bCs/>
        </w:rPr>
      </w:pPr>
    </w:p>
    <w:p w14:paraId="33D65DED" w14:textId="34357746" w:rsidR="000C5A69" w:rsidRPr="00A022F3" w:rsidRDefault="000C5A69" w:rsidP="000C5A69">
      <w:pPr>
        <w:pStyle w:val="Times12"/>
        <w:widowControl w:val="0"/>
        <w:ind w:firstLine="0"/>
        <w:rPr>
          <w:rFonts w:ascii="Arial" w:hAnsi="Arial" w:cs="Arial"/>
          <w:sz w:val="20"/>
          <w:szCs w:val="20"/>
        </w:rPr>
      </w:pPr>
      <w:r w:rsidRPr="00A022F3">
        <w:rPr>
          <w:b/>
          <w:sz w:val="22"/>
        </w:rPr>
        <w:t xml:space="preserve">Примечание: </w:t>
      </w:r>
      <w:r w:rsidRPr="00A022F3">
        <w:rPr>
          <w:sz w:val="20"/>
          <w:szCs w:val="20"/>
        </w:rPr>
        <w:t>Участник заполняет вышеуказанное приложение (таблицу) с указанием наименования товара, 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w:t>
      </w:r>
      <w:r w:rsidRPr="00A022F3">
        <w:rPr>
          <w:rFonts w:ascii="Arial" w:hAnsi="Arial" w:cs="Arial"/>
          <w:sz w:val="20"/>
          <w:szCs w:val="20"/>
        </w:rPr>
        <w:t xml:space="preserve">. </w:t>
      </w:r>
    </w:p>
    <w:p w14:paraId="022D828A" w14:textId="26F58DE6" w:rsidR="00C36B74" w:rsidRPr="00A022F3" w:rsidRDefault="00C36B74" w:rsidP="000C5A69">
      <w:pPr>
        <w:pStyle w:val="Times12"/>
        <w:widowControl w:val="0"/>
        <w:ind w:firstLine="0"/>
        <w:rPr>
          <w:rFonts w:ascii="Arial" w:hAnsi="Arial" w:cs="Arial"/>
          <w:sz w:val="20"/>
          <w:szCs w:val="20"/>
        </w:rPr>
      </w:pPr>
    </w:p>
    <w:p w14:paraId="0AD1243E" w14:textId="77777777" w:rsidR="00C36B74" w:rsidRPr="00A022F3" w:rsidRDefault="00C36B74" w:rsidP="00C36B74">
      <w:pPr>
        <w:tabs>
          <w:tab w:val="left" w:pos="3562"/>
          <w:tab w:val="left" w:leader="underscore" w:pos="5774"/>
          <w:tab w:val="left" w:leader="underscore" w:pos="8218"/>
        </w:tabs>
        <w:ind w:firstLine="709"/>
        <w:jc w:val="both"/>
        <w:rPr>
          <w:sz w:val="22"/>
          <w:szCs w:val="22"/>
        </w:rPr>
      </w:pPr>
      <w:r w:rsidRPr="00A022F3">
        <w:rPr>
          <w:sz w:val="22"/>
          <w:szCs w:val="22"/>
        </w:rPr>
        <w:t>Руководитель организации (уполномоченное лицо) ________________________________________________/_______________(ФИО)</w:t>
      </w:r>
    </w:p>
    <w:p w14:paraId="35517903" w14:textId="77777777" w:rsidR="00C36B74" w:rsidRPr="00A022F3" w:rsidRDefault="00C36B74" w:rsidP="000C5A69">
      <w:pPr>
        <w:pStyle w:val="Times12"/>
        <w:widowControl w:val="0"/>
        <w:ind w:firstLine="0"/>
        <w:rPr>
          <w:sz w:val="22"/>
        </w:rPr>
      </w:pPr>
    </w:p>
    <w:p w14:paraId="41DE2E6E" w14:textId="77777777" w:rsidR="000C5A69" w:rsidRPr="00A022F3" w:rsidRDefault="000C5A69" w:rsidP="000C5A69">
      <w:pPr>
        <w:jc w:val="right"/>
        <w:rPr>
          <w:sz w:val="22"/>
          <w:szCs w:val="22"/>
        </w:rPr>
      </w:pPr>
    </w:p>
    <w:p w14:paraId="03A809EE" w14:textId="77777777" w:rsidR="000C5A69" w:rsidRPr="00A022F3" w:rsidRDefault="000C5A69" w:rsidP="000C5A69">
      <w:pPr>
        <w:rPr>
          <w:b/>
        </w:rPr>
      </w:pPr>
      <w:r w:rsidRPr="00A022F3">
        <w:rPr>
          <w:b/>
        </w:rPr>
        <w:t>ЛОТ №___</w:t>
      </w:r>
    </w:p>
    <w:p w14:paraId="6091AC60" w14:textId="35ADEC9D" w:rsidR="000C5A69" w:rsidRPr="00A022F3" w:rsidRDefault="000C5A69" w:rsidP="000C5A69">
      <w:pPr>
        <w:keepNext/>
        <w:jc w:val="right"/>
        <w:rPr>
          <w:bCs/>
        </w:rPr>
      </w:pPr>
      <w:r w:rsidRPr="00A022F3">
        <w:rPr>
          <w:bCs/>
        </w:rPr>
        <w:t>Таблица №8</w:t>
      </w:r>
    </w:p>
    <w:p w14:paraId="4F8ED290" w14:textId="77777777" w:rsidR="000C5A69" w:rsidRPr="00A022F3" w:rsidRDefault="000C5A69" w:rsidP="000C5A69">
      <w:pPr>
        <w:widowControl w:val="0"/>
        <w:shd w:val="clear" w:color="auto" w:fill="FFFFFF"/>
        <w:tabs>
          <w:tab w:val="left" w:pos="4286"/>
          <w:tab w:val="left" w:pos="5630"/>
          <w:tab w:val="left" w:leader="underscore" w:pos="6250"/>
          <w:tab w:val="left" w:leader="underscore" w:pos="6840"/>
          <w:tab w:val="left" w:leader="underscore" w:pos="8059"/>
        </w:tabs>
        <w:adjustRightInd w:val="0"/>
        <w:jc w:val="center"/>
        <w:textAlignment w:val="baseline"/>
        <w:rPr>
          <w:b/>
          <w:lang w:eastAsia="x-none"/>
        </w:rPr>
      </w:pPr>
      <w:r w:rsidRPr="00A022F3">
        <w:rPr>
          <w:b/>
          <w:lang w:eastAsia="x-none"/>
        </w:rPr>
        <w:t>Сведения о предлагаемых аналогичных товарах (эквиваленте)</w:t>
      </w:r>
    </w:p>
    <w:p w14:paraId="3530C989" w14:textId="77777777" w:rsidR="000C5A69" w:rsidRPr="00A022F3" w:rsidRDefault="000C5A69" w:rsidP="000C5A69">
      <w:pPr>
        <w:widowControl w:val="0"/>
        <w:shd w:val="clear" w:color="auto" w:fill="FFFFFF"/>
        <w:tabs>
          <w:tab w:val="left" w:pos="4286"/>
          <w:tab w:val="left" w:pos="5630"/>
          <w:tab w:val="left" w:leader="underscore" w:pos="6250"/>
          <w:tab w:val="left" w:leader="underscore" w:pos="6840"/>
          <w:tab w:val="left" w:leader="underscore" w:pos="8059"/>
        </w:tabs>
        <w:adjustRightInd w:val="0"/>
        <w:jc w:val="both"/>
        <w:textAlignment w:val="baseline"/>
        <w:rPr>
          <w:b/>
          <w:lang w:eastAsia="x-none"/>
        </w:rPr>
      </w:pPr>
    </w:p>
    <w:tbl>
      <w:tblPr>
        <w:tblW w:w="5205" w:type="pct"/>
        <w:tblInd w:w="10" w:type="dxa"/>
        <w:tblCellMar>
          <w:left w:w="0" w:type="dxa"/>
          <w:right w:w="0" w:type="dxa"/>
        </w:tblCellMar>
        <w:tblLook w:val="04A0" w:firstRow="1" w:lastRow="0" w:firstColumn="1" w:lastColumn="0" w:noHBand="0" w:noVBand="1"/>
      </w:tblPr>
      <w:tblGrid>
        <w:gridCol w:w="500"/>
        <w:gridCol w:w="2477"/>
        <w:gridCol w:w="3325"/>
        <w:gridCol w:w="2618"/>
        <w:gridCol w:w="1387"/>
      </w:tblGrid>
      <w:tr w:rsidR="000C5A69" w:rsidRPr="00A022F3" w14:paraId="187807C5" w14:textId="77777777" w:rsidTr="001464DE">
        <w:trPr>
          <w:trHeight w:val="283"/>
        </w:trPr>
        <w:tc>
          <w:tcPr>
            <w:tcW w:w="274" w:type="pct"/>
            <w:tcBorders>
              <w:top w:val="single" w:sz="8" w:space="0" w:color="auto"/>
              <w:left w:val="single" w:sz="8" w:space="0" w:color="auto"/>
              <w:bottom w:val="single" w:sz="8" w:space="0" w:color="auto"/>
              <w:right w:val="single" w:sz="8" w:space="0" w:color="auto"/>
            </w:tcBorders>
            <w:hideMark/>
          </w:tcPr>
          <w:p w14:paraId="2BB063D6" w14:textId="77777777" w:rsidR="000C5A69" w:rsidRPr="00A022F3" w:rsidRDefault="000C5A69" w:rsidP="001464DE">
            <w:pPr>
              <w:spacing w:line="256" w:lineRule="auto"/>
              <w:jc w:val="center"/>
              <w:rPr>
                <w:b/>
                <w:bCs/>
                <w:lang w:eastAsia="en-US"/>
              </w:rPr>
            </w:pPr>
            <w:r w:rsidRPr="00A022F3">
              <w:rPr>
                <w:b/>
                <w:bCs/>
                <w:lang w:eastAsia="en-US"/>
              </w:rPr>
              <w:t>№</w:t>
            </w:r>
          </w:p>
          <w:p w14:paraId="28F2E521" w14:textId="77777777" w:rsidR="000C5A69" w:rsidRPr="00A022F3" w:rsidRDefault="000C5A69" w:rsidP="001464DE">
            <w:pPr>
              <w:spacing w:line="256" w:lineRule="auto"/>
              <w:jc w:val="center"/>
              <w:rPr>
                <w:b/>
                <w:bCs/>
                <w:lang w:eastAsia="en-US"/>
              </w:rPr>
            </w:pPr>
            <w:r w:rsidRPr="00A022F3">
              <w:rPr>
                <w:b/>
                <w:bCs/>
                <w:lang w:eastAsia="en-US"/>
              </w:rPr>
              <w:t>п</w:t>
            </w:r>
            <w:r w:rsidRPr="00A022F3">
              <w:rPr>
                <w:b/>
                <w:bCs/>
                <w:lang w:val="en-US" w:eastAsia="en-US"/>
              </w:rPr>
              <w:t>/</w:t>
            </w:r>
            <w:r w:rsidRPr="00A022F3">
              <w:rPr>
                <w:b/>
                <w:bCs/>
                <w:lang w:eastAsia="en-US"/>
              </w:rPr>
              <w:t>п</w:t>
            </w:r>
          </w:p>
        </w:tc>
        <w:tc>
          <w:tcPr>
            <w:tcW w:w="12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CFB68" w14:textId="77777777" w:rsidR="000C5A69" w:rsidRPr="00A022F3" w:rsidRDefault="000C5A69" w:rsidP="001464DE">
            <w:pPr>
              <w:spacing w:line="256" w:lineRule="auto"/>
              <w:jc w:val="center"/>
              <w:rPr>
                <w:b/>
                <w:bCs/>
                <w:lang w:eastAsia="en-US"/>
              </w:rPr>
            </w:pPr>
            <w:r w:rsidRPr="00A022F3">
              <w:rPr>
                <w:b/>
                <w:lang w:eastAsia="en-US"/>
              </w:rPr>
              <w:t>Общие требования к Товару</w:t>
            </w:r>
          </w:p>
        </w:tc>
        <w:tc>
          <w:tcPr>
            <w:tcW w:w="1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558524" w14:textId="77777777" w:rsidR="000C5A69" w:rsidRPr="00A022F3" w:rsidRDefault="000C5A69" w:rsidP="001464DE">
            <w:pPr>
              <w:spacing w:line="256" w:lineRule="auto"/>
              <w:jc w:val="center"/>
              <w:rPr>
                <w:b/>
                <w:bCs/>
                <w:lang w:eastAsia="en-US"/>
              </w:rPr>
            </w:pPr>
            <w:r w:rsidRPr="00A022F3">
              <w:rPr>
                <w:b/>
                <w:bCs/>
                <w:lang w:eastAsia="en-US"/>
              </w:rPr>
              <w:t>Требования Заказчика к товару, согласно Технического задания</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E1B768" w14:textId="77777777" w:rsidR="000C5A69" w:rsidRPr="00A022F3" w:rsidRDefault="000C5A69" w:rsidP="001464DE">
            <w:pPr>
              <w:spacing w:line="256" w:lineRule="auto"/>
              <w:jc w:val="center"/>
              <w:rPr>
                <w:b/>
                <w:bCs/>
                <w:lang w:eastAsia="en-US"/>
              </w:rPr>
            </w:pPr>
            <w:r w:rsidRPr="00A022F3">
              <w:rPr>
                <w:b/>
                <w:bCs/>
                <w:lang w:eastAsia="en-US"/>
              </w:rPr>
              <w:t>Предложения Участника относительно предлагаемого эквивалента товара</w:t>
            </w:r>
          </w:p>
        </w:tc>
        <w:tc>
          <w:tcPr>
            <w:tcW w:w="548" w:type="pct"/>
            <w:tcBorders>
              <w:top w:val="single" w:sz="8" w:space="0" w:color="auto"/>
              <w:left w:val="nil"/>
              <w:bottom w:val="single" w:sz="8" w:space="0" w:color="auto"/>
              <w:right w:val="single" w:sz="8" w:space="0" w:color="auto"/>
            </w:tcBorders>
            <w:hideMark/>
          </w:tcPr>
          <w:p w14:paraId="3E45D7E3" w14:textId="77777777" w:rsidR="000C5A69" w:rsidRPr="00A022F3" w:rsidRDefault="000C5A69" w:rsidP="001464DE">
            <w:pPr>
              <w:spacing w:line="256" w:lineRule="auto"/>
              <w:jc w:val="center"/>
              <w:rPr>
                <w:b/>
                <w:bCs/>
                <w:lang w:eastAsia="en-US"/>
              </w:rPr>
            </w:pPr>
            <w:r w:rsidRPr="00A022F3">
              <w:rPr>
                <w:b/>
                <w:bCs/>
                <w:lang w:eastAsia="en-US"/>
              </w:rPr>
              <w:t>Примечание</w:t>
            </w:r>
          </w:p>
        </w:tc>
      </w:tr>
      <w:tr w:rsidR="000C5A69" w:rsidRPr="00A022F3" w14:paraId="02449EC1" w14:textId="77777777" w:rsidTr="001464DE">
        <w:trPr>
          <w:trHeight w:val="215"/>
        </w:trPr>
        <w:tc>
          <w:tcPr>
            <w:tcW w:w="274" w:type="pct"/>
            <w:tcBorders>
              <w:top w:val="nil"/>
              <w:left w:val="single" w:sz="8" w:space="0" w:color="auto"/>
              <w:bottom w:val="single" w:sz="8" w:space="0" w:color="auto"/>
              <w:right w:val="single" w:sz="8" w:space="0" w:color="auto"/>
            </w:tcBorders>
            <w:hideMark/>
          </w:tcPr>
          <w:p w14:paraId="4FCEBE0C" w14:textId="77777777" w:rsidR="000C5A69" w:rsidRPr="00A022F3" w:rsidRDefault="000C5A69" w:rsidP="001464DE">
            <w:pPr>
              <w:spacing w:line="256" w:lineRule="auto"/>
              <w:jc w:val="center"/>
              <w:rPr>
                <w:lang w:eastAsia="en-US"/>
              </w:rPr>
            </w:pPr>
            <w:r w:rsidRPr="00A022F3">
              <w:rPr>
                <w:lang w:eastAsia="en-US"/>
              </w:rPr>
              <w:t>1</w:t>
            </w: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DB604" w14:textId="77777777" w:rsidR="000C5A69" w:rsidRPr="00A022F3" w:rsidRDefault="000C5A69" w:rsidP="001464DE">
            <w:pPr>
              <w:spacing w:line="256" w:lineRule="auto"/>
              <w:jc w:val="center"/>
              <w:rPr>
                <w:lang w:eastAsia="en-US"/>
              </w:rPr>
            </w:pPr>
            <w:r w:rsidRPr="00A022F3">
              <w:rPr>
                <w:lang w:eastAsia="en-US"/>
              </w:rPr>
              <w:t>2</w:t>
            </w:r>
          </w:p>
        </w:tc>
        <w:tc>
          <w:tcPr>
            <w:tcW w:w="1644" w:type="pct"/>
            <w:tcBorders>
              <w:top w:val="nil"/>
              <w:left w:val="nil"/>
              <w:bottom w:val="single" w:sz="8" w:space="0" w:color="auto"/>
              <w:right w:val="single" w:sz="8" w:space="0" w:color="auto"/>
            </w:tcBorders>
            <w:tcMar>
              <w:top w:w="0" w:type="dxa"/>
              <w:left w:w="108" w:type="dxa"/>
              <w:bottom w:w="0" w:type="dxa"/>
              <w:right w:w="108" w:type="dxa"/>
            </w:tcMar>
            <w:hideMark/>
          </w:tcPr>
          <w:p w14:paraId="2B1C8142" w14:textId="77777777" w:rsidR="000C5A69" w:rsidRPr="00A022F3" w:rsidRDefault="000C5A69" w:rsidP="001464DE">
            <w:pPr>
              <w:spacing w:line="256" w:lineRule="auto"/>
              <w:jc w:val="center"/>
              <w:rPr>
                <w:lang w:eastAsia="en-US"/>
              </w:rPr>
            </w:pPr>
            <w:r w:rsidRPr="00A022F3">
              <w:rPr>
                <w:lang w:eastAsia="en-US"/>
              </w:rPr>
              <w:t>3</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7F979797" w14:textId="77777777" w:rsidR="000C5A69" w:rsidRPr="00A022F3" w:rsidRDefault="000C5A69" w:rsidP="001464DE">
            <w:pPr>
              <w:spacing w:line="256" w:lineRule="auto"/>
              <w:jc w:val="center"/>
              <w:rPr>
                <w:lang w:eastAsia="en-US"/>
              </w:rPr>
            </w:pPr>
            <w:r w:rsidRPr="00A022F3">
              <w:rPr>
                <w:lang w:eastAsia="en-US"/>
              </w:rPr>
              <w:t>4</w:t>
            </w:r>
          </w:p>
        </w:tc>
        <w:tc>
          <w:tcPr>
            <w:tcW w:w="548" w:type="pct"/>
            <w:tcBorders>
              <w:top w:val="nil"/>
              <w:left w:val="nil"/>
              <w:bottom w:val="single" w:sz="8" w:space="0" w:color="auto"/>
              <w:right w:val="single" w:sz="8" w:space="0" w:color="auto"/>
            </w:tcBorders>
            <w:hideMark/>
          </w:tcPr>
          <w:p w14:paraId="759F7B28" w14:textId="77777777" w:rsidR="000C5A69" w:rsidRPr="00A022F3" w:rsidRDefault="000C5A69" w:rsidP="001464DE">
            <w:pPr>
              <w:spacing w:line="256" w:lineRule="auto"/>
              <w:jc w:val="center"/>
              <w:rPr>
                <w:lang w:eastAsia="en-US"/>
              </w:rPr>
            </w:pPr>
            <w:r w:rsidRPr="00A022F3">
              <w:rPr>
                <w:lang w:eastAsia="en-US"/>
              </w:rPr>
              <w:t>5</w:t>
            </w:r>
          </w:p>
        </w:tc>
      </w:tr>
      <w:tr w:rsidR="000C5A69" w:rsidRPr="00A022F3" w14:paraId="591111DE" w14:textId="77777777" w:rsidTr="001464DE">
        <w:trPr>
          <w:trHeight w:val="283"/>
        </w:trPr>
        <w:tc>
          <w:tcPr>
            <w:tcW w:w="274" w:type="pct"/>
            <w:tcBorders>
              <w:top w:val="nil"/>
              <w:left w:val="single" w:sz="8" w:space="0" w:color="auto"/>
              <w:bottom w:val="single" w:sz="8" w:space="0" w:color="auto"/>
              <w:right w:val="single" w:sz="8" w:space="0" w:color="auto"/>
            </w:tcBorders>
          </w:tcPr>
          <w:p w14:paraId="1D8AF0E9" w14:textId="77777777" w:rsidR="000C5A69" w:rsidRPr="00A022F3" w:rsidRDefault="000C5A69" w:rsidP="001464DE">
            <w:pPr>
              <w:spacing w:line="256" w:lineRule="auto"/>
              <w:rPr>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8E738" w14:textId="77777777" w:rsidR="000C5A69" w:rsidRPr="00A022F3" w:rsidRDefault="000C5A69" w:rsidP="001464DE">
            <w:pPr>
              <w:spacing w:line="256" w:lineRule="auto"/>
              <w:rPr>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65DB589C" w14:textId="77777777" w:rsidR="000C5A69" w:rsidRPr="00A022F3" w:rsidRDefault="000C5A69" w:rsidP="001464DE">
            <w:pPr>
              <w:spacing w:line="256" w:lineRule="auto"/>
              <w:rPr>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2AE34FE2" w14:textId="77777777" w:rsidR="000C5A69" w:rsidRPr="00A022F3" w:rsidRDefault="000C5A69" w:rsidP="001464DE">
            <w:pPr>
              <w:spacing w:line="256" w:lineRule="auto"/>
              <w:rPr>
                <w:lang w:eastAsia="en-US"/>
              </w:rPr>
            </w:pPr>
          </w:p>
        </w:tc>
        <w:tc>
          <w:tcPr>
            <w:tcW w:w="548" w:type="pct"/>
            <w:tcBorders>
              <w:top w:val="nil"/>
              <w:left w:val="nil"/>
              <w:bottom w:val="single" w:sz="8" w:space="0" w:color="auto"/>
              <w:right w:val="single" w:sz="8" w:space="0" w:color="auto"/>
            </w:tcBorders>
          </w:tcPr>
          <w:p w14:paraId="6D7C6A90" w14:textId="77777777" w:rsidR="000C5A69" w:rsidRPr="00A022F3" w:rsidRDefault="000C5A69" w:rsidP="001464DE">
            <w:pPr>
              <w:spacing w:line="256" w:lineRule="auto"/>
              <w:rPr>
                <w:lang w:eastAsia="en-US"/>
              </w:rPr>
            </w:pPr>
          </w:p>
        </w:tc>
      </w:tr>
      <w:tr w:rsidR="000C5A69" w:rsidRPr="00A022F3" w14:paraId="1CBD3478" w14:textId="77777777" w:rsidTr="001464DE">
        <w:trPr>
          <w:trHeight w:val="283"/>
        </w:trPr>
        <w:tc>
          <w:tcPr>
            <w:tcW w:w="274" w:type="pct"/>
            <w:tcBorders>
              <w:top w:val="nil"/>
              <w:left w:val="single" w:sz="8" w:space="0" w:color="auto"/>
              <w:bottom w:val="single" w:sz="8" w:space="0" w:color="auto"/>
              <w:right w:val="single" w:sz="8" w:space="0" w:color="auto"/>
            </w:tcBorders>
          </w:tcPr>
          <w:p w14:paraId="7EE75FB7" w14:textId="77777777" w:rsidR="000C5A69" w:rsidRPr="00A022F3" w:rsidRDefault="000C5A69" w:rsidP="001464DE">
            <w:pPr>
              <w:spacing w:line="256" w:lineRule="auto"/>
              <w:rPr>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D4FE92B" w14:textId="77777777" w:rsidR="000C5A69" w:rsidRPr="00A022F3" w:rsidRDefault="000C5A69" w:rsidP="001464DE">
            <w:pPr>
              <w:spacing w:line="256" w:lineRule="auto"/>
              <w:rPr>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4DB0C97F" w14:textId="77777777" w:rsidR="000C5A69" w:rsidRPr="00A022F3" w:rsidRDefault="000C5A69" w:rsidP="001464DE">
            <w:pPr>
              <w:spacing w:line="256" w:lineRule="auto"/>
              <w:rPr>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122EF3CB" w14:textId="77777777" w:rsidR="000C5A69" w:rsidRPr="00A022F3" w:rsidRDefault="000C5A69" w:rsidP="001464DE">
            <w:pPr>
              <w:spacing w:line="256" w:lineRule="auto"/>
              <w:rPr>
                <w:lang w:eastAsia="en-US"/>
              </w:rPr>
            </w:pPr>
          </w:p>
        </w:tc>
        <w:tc>
          <w:tcPr>
            <w:tcW w:w="548" w:type="pct"/>
            <w:tcBorders>
              <w:top w:val="nil"/>
              <w:left w:val="nil"/>
              <w:bottom w:val="single" w:sz="8" w:space="0" w:color="auto"/>
              <w:right w:val="single" w:sz="8" w:space="0" w:color="auto"/>
            </w:tcBorders>
          </w:tcPr>
          <w:p w14:paraId="2E4B6061" w14:textId="77777777" w:rsidR="000C5A69" w:rsidRPr="00A022F3" w:rsidRDefault="000C5A69" w:rsidP="001464DE">
            <w:pPr>
              <w:spacing w:line="256" w:lineRule="auto"/>
              <w:rPr>
                <w:lang w:eastAsia="en-US"/>
              </w:rPr>
            </w:pPr>
          </w:p>
        </w:tc>
      </w:tr>
    </w:tbl>
    <w:p w14:paraId="2192A128" w14:textId="77777777" w:rsidR="000C5A69" w:rsidRPr="00A022F3" w:rsidRDefault="000C5A69" w:rsidP="000C5A69">
      <w:pPr>
        <w:rPr>
          <w:rFonts w:ascii="Calibri" w:hAnsi="Calibri"/>
          <w:lang w:eastAsia="en-US"/>
        </w:rPr>
      </w:pPr>
    </w:p>
    <w:p w14:paraId="113D52E7" w14:textId="77777777" w:rsidR="000C5A69" w:rsidRPr="00A022F3" w:rsidRDefault="000C5A69" w:rsidP="000C5A69">
      <w:pPr>
        <w:jc w:val="both"/>
      </w:pPr>
      <w:r w:rsidRPr="00A022F3">
        <w:rPr>
          <w:b/>
        </w:rPr>
        <w:t>Примечание:</w:t>
      </w:r>
      <w:r w:rsidRPr="00A022F3">
        <w:t xml:space="preserve"> данная форма заполняется в обязательном порядке в случае предоставления участником конкурентной процедуры аналогичного товара (эквивалента), если участник закупки поставляет товар указанный в техническом </w:t>
      </w:r>
      <w:proofErr w:type="gramStart"/>
      <w:r w:rsidRPr="00A022F3">
        <w:t>задании  данная</w:t>
      </w:r>
      <w:proofErr w:type="gramEnd"/>
      <w:r w:rsidRPr="00A022F3">
        <w:t xml:space="preserve"> форма не заполняется. </w:t>
      </w:r>
    </w:p>
    <w:p w14:paraId="78A21373" w14:textId="77777777" w:rsidR="000C5A69" w:rsidRPr="00A022F3" w:rsidRDefault="000C5A69" w:rsidP="000C5A69">
      <w:pPr>
        <w:jc w:val="both"/>
        <w:rPr>
          <w:color w:val="000000"/>
        </w:rPr>
      </w:pPr>
      <w:r w:rsidRPr="00A022F3">
        <w:t>*</w:t>
      </w:r>
      <w:r w:rsidRPr="00A022F3">
        <w:rPr>
          <w:color w:val="000000"/>
        </w:rPr>
        <w:t xml:space="preserve"> В колонке «Общие требования у товару» последовательно указываются наименование товара и его характеристики (технические, функциональные) в соответствии с ГОСТами и ТУ.</w:t>
      </w:r>
    </w:p>
    <w:p w14:paraId="7CD11112" w14:textId="77777777" w:rsidR="000C5A69" w:rsidRPr="00A022F3" w:rsidRDefault="000C5A69" w:rsidP="000C5A69">
      <w:pPr>
        <w:jc w:val="both"/>
        <w:rPr>
          <w:color w:val="000000"/>
        </w:rPr>
      </w:pPr>
      <w:r w:rsidRPr="00A022F3">
        <w:rPr>
          <w:color w:val="000000"/>
        </w:rPr>
        <w:t>** В колонке «Требования Заказчика» описываются все требования, указанные Заказчиком в Техническом задании.</w:t>
      </w:r>
    </w:p>
    <w:p w14:paraId="7B88C7C3" w14:textId="77777777" w:rsidR="000C5A69" w:rsidRPr="00A022F3" w:rsidRDefault="000C5A69" w:rsidP="000C5A69">
      <w:pPr>
        <w:jc w:val="both"/>
        <w:rPr>
          <w:color w:val="000000"/>
        </w:rPr>
      </w:pPr>
      <w:r w:rsidRPr="00A022F3">
        <w:rPr>
          <w:color w:val="000000"/>
        </w:rPr>
        <w:lastRenderedPageBreak/>
        <w:t>*** В колонке «Предложения участника относительно предлагаемого эквивалента товара» указывается конкретное описание аналогичного (эквивалентного) Товара, максимально точно описываются его характеристики (технические, функциональные), указываются отличия эквивалента от товара, обозначенного в Техническом задании.</w:t>
      </w:r>
    </w:p>
    <w:p w14:paraId="2E3C01FD" w14:textId="36614AE8" w:rsidR="000C5A69" w:rsidRPr="00A022F3" w:rsidRDefault="000C5A69" w:rsidP="000C5A69">
      <w:pPr>
        <w:pStyle w:val="Times12"/>
        <w:widowControl w:val="0"/>
        <w:ind w:firstLine="0"/>
        <w:rPr>
          <w:b/>
          <w:sz w:val="22"/>
        </w:rPr>
      </w:pPr>
    </w:p>
    <w:p w14:paraId="53E05345" w14:textId="77777777" w:rsidR="00C36B74" w:rsidRPr="00A022F3" w:rsidRDefault="00C36B74" w:rsidP="00C36B74">
      <w:pPr>
        <w:tabs>
          <w:tab w:val="left" w:pos="3562"/>
          <w:tab w:val="left" w:leader="underscore" w:pos="5774"/>
          <w:tab w:val="left" w:leader="underscore" w:pos="8218"/>
        </w:tabs>
        <w:ind w:firstLine="709"/>
        <w:jc w:val="both"/>
        <w:rPr>
          <w:sz w:val="22"/>
          <w:szCs w:val="22"/>
        </w:rPr>
      </w:pPr>
      <w:r w:rsidRPr="00A022F3">
        <w:rPr>
          <w:sz w:val="22"/>
          <w:szCs w:val="22"/>
        </w:rPr>
        <w:t>Руководитель организации (уполномоченное лицо) ________________________________________________/_______________(ФИО)</w:t>
      </w:r>
    </w:p>
    <w:p w14:paraId="4D836CB7" w14:textId="77777777" w:rsidR="00C36B74" w:rsidRPr="00A022F3" w:rsidRDefault="00C36B74" w:rsidP="000C5A69">
      <w:pPr>
        <w:pStyle w:val="Times12"/>
        <w:widowControl w:val="0"/>
        <w:ind w:firstLine="0"/>
        <w:rPr>
          <w:b/>
          <w:sz w:val="22"/>
        </w:rPr>
      </w:pPr>
    </w:p>
    <w:p w14:paraId="4F251330" w14:textId="77777777" w:rsidR="000C5A69" w:rsidRPr="00A022F3" w:rsidRDefault="000C5A69" w:rsidP="000C5A69">
      <w:pPr>
        <w:jc w:val="both"/>
        <w:rPr>
          <w:b/>
          <w:i/>
          <w:iCs/>
        </w:rPr>
      </w:pPr>
      <w:r w:rsidRPr="00A022F3">
        <w:rPr>
          <w:b/>
          <w:i/>
          <w:iCs/>
        </w:rPr>
        <w:t>Заполняется при проведении процедуры на право заключения договора подряда или оказания услуг</w:t>
      </w:r>
    </w:p>
    <w:p w14:paraId="5C5DEED4" w14:textId="77777777" w:rsidR="000C5A69" w:rsidRPr="00A022F3" w:rsidRDefault="000C5A69" w:rsidP="000C5A69">
      <w:pPr>
        <w:jc w:val="both"/>
        <w:rPr>
          <w:b/>
          <w:i/>
          <w:iCs/>
        </w:rPr>
      </w:pPr>
    </w:p>
    <w:p w14:paraId="1AA0256B" w14:textId="77777777" w:rsidR="000C5A69" w:rsidRPr="00A022F3" w:rsidRDefault="000C5A69" w:rsidP="000C5A69">
      <w:pPr>
        <w:ind w:firstLine="567"/>
        <w:jc w:val="both"/>
        <w:rPr>
          <w:bCs/>
        </w:rPr>
      </w:pPr>
      <w:r w:rsidRPr="00A022F3">
        <w:rPr>
          <w:bCs/>
        </w:rPr>
        <w:t>Обязуемся выполнить работы (оказать услуги) по ____________________________________ в соответствие с требованиями технического задания.</w:t>
      </w:r>
    </w:p>
    <w:p w14:paraId="0CC82AA7" w14:textId="6C5B214B" w:rsidR="000C5A69" w:rsidRPr="00A022F3" w:rsidRDefault="000C5A69" w:rsidP="000C5A69">
      <w:pPr>
        <w:pStyle w:val="Times12"/>
        <w:widowControl w:val="0"/>
        <w:ind w:firstLine="0"/>
        <w:rPr>
          <w:b/>
          <w:sz w:val="22"/>
        </w:rPr>
      </w:pPr>
    </w:p>
    <w:p w14:paraId="7F19276A" w14:textId="77777777" w:rsidR="000C5A69" w:rsidRPr="00A022F3" w:rsidRDefault="000C5A69" w:rsidP="000C5A69">
      <w:pPr>
        <w:pStyle w:val="Times12"/>
        <w:widowControl w:val="0"/>
        <w:ind w:firstLine="0"/>
        <w:rPr>
          <w:b/>
          <w:sz w:val="22"/>
        </w:rPr>
      </w:pPr>
    </w:p>
    <w:p w14:paraId="02FDA3E5" w14:textId="77777777" w:rsidR="00C7487E" w:rsidRPr="00A022F3" w:rsidRDefault="00C7487E" w:rsidP="00C7487E">
      <w:pPr>
        <w:pStyle w:val="Times12"/>
        <w:widowControl w:val="0"/>
        <w:tabs>
          <w:tab w:val="left" w:pos="709"/>
          <w:tab w:val="left" w:pos="1134"/>
        </w:tabs>
        <w:ind w:firstLine="0"/>
        <w:rPr>
          <w:iCs/>
          <w:sz w:val="22"/>
        </w:rPr>
      </w:pPr>
      <w:r w:rsidRPr="00A022F3">
        <w:rPr>
          <w:sz w:val="22"/>
        </w:rPr>
        <w:t xml:space="preserve">                                                                                                                                                          </w:t>
      </w:r>
      <w:r w:rsidRPr="00A022F3">
        <w:rPr>
          <w:bCs w:val="0"/>
          <w:sz w:val="22"/>
        </w:rPr>
        <w:t>Форма 5.</w:t>
      </w:r>
    </w:p>
    <w:p w14:paraId="57852749"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2A4103F9" w14:textId="77777777" w:rsidR="00C7487E" w:rsidRPr="00A022F3" w:rsidRDefault="00C7487E" w:rsidP="00C7487E">
      <w:pPr>
        <w:pStyle w:val="Times12"/>
        <w:widowControl w:val="0"/>
        <w:ind w:firstLine="0"/>
        <w:jc w:val="right"/>
        <w:rPr>
          <w:iCs/>
          <w:sz w:val="22"/>
        </w:rPr>
      </w:pPr>
      <w:r w:rsidRPr="00A022F3">
        <w:rPr>
          <w:iCs/>
          <w:sz w:val="22"/>
        </w:rPr>
        <w:t xml:space="preserve"> от «___» __________ 20___ г. № ______</w:t>
      </w:r>
    </w:p>
    <w:p w14:paraId="1B4239E1" w14:textId="77777777" w:rsidR="00C7487E" w:rsidRPr="00A022F3" w:rsidRDefault="00C7487E" w:rsidP="00C7487E">
      <w:pPr>
        <w:keepNext/>
        <w:jc w:val="center"/>
        <w:rPr>
          <w:b/>
          <w:sz w:val="22"/>
          <w:szCs w:val="22"/>
        </w:rPr>
      </w:pPr>
    </w:p>
    <w:p w14:paraId="56B33F15" w14:textId="77777777" w:rsidR="00C7487E" w:rsidRPr="00A022F3" w:rsidRDefault="00C7487E" w:rsidP="00C7487E">
      <w:pPr>
        <w:jc w:val="center"/>
        <w:rPr>
          <w:b/>
          <w:sz w:val="22"/>
          <w:szCs w:val="22"/>
        </w:rPr>
      </w:pPr>
      <w:r w:rsidRPr="00A022F3">
        <w:rPr>
          <w:b/>
          <w:sz w:val="22"/>
          <w:szCs w:val="22"/>
        </w:rPr>
        <w:t>Расшифровка бухгалтерского баланса по строке 1150 «Основные средства»</w:t>
      </w:r>
    </w:p>
    <w:p w14:paraId="3587FA5F" w14:textId="77777777" w:rsidR="00C7487E" w:rsidRPr="00A022F3" w:rsidRDefault="00C7487E" w:rsidP="00C7487E">
      <w:pPr>
        <w:jc w:val="right"/>
        <w:rPr>
          <w:sz w:val="22"/>
          <w:szCs w:val="22"/>
        </w:rPr>
      </w:pPr>
    </w:p>
    <w:p w14:paraId="3C9CDE03" w14:textId="77777777" w:rsidR="00C7487E" w:rsidRPr="00A022F3" w:rsidRDefault="00C7487E" w:rsidP="00C7487E">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2862CB" w:rsidRPr="00A022F3" w14:paraId="060E178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8FDE836" w14:textId="77777777" w:rsidR="00C7487E" w:rsidRPr="00A022F3" w:rsidRDefault="00C7487E">
            <w:pPr>
              <w:spacing w:line="256" w:lineRule="auto"/>
              <w:jc w:val="center"/>
              <w:rPr>
                <w:b/>
                <w:sz w:val="22"/>
                <w:szCs w:val="22"/>
                <w:lang w:eastAsia="en-US"/>
              </w:rPr>
            </w:pPr>
            <w:r w:rsidRPr="00A022F3">
              <w:rPr>
                <w:b/>
                <w:sz w:val="22"/>
                <w:szCs w:val="22"/>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6FC258A0" w14:textId="77777777" w:rsidR="00C7487E" w:rsidRPr="00A022F3" w:rsidRDefault="00C7487E">
            <w:pPr>
              <w:spacing w:line="256" w:lineRule="auto"/>
              <w:jc w:val="center"/>
              <w:rPr>
                <w:b/>
                <w:sz w:val="22"/>
                <w:szCs w:val="22"/>
                <w:lang w:eastAsia="en-US"/>
              </w:rPr>
            </w:pPr>
            <w:r w:rsidRPr="00A022F3">
              <w:rPr>
                <w:b/>
                <w:sz w:val="22"/>
                <w:szCs w:val="22"/>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0DCED961" w14:textId="77777777" w:rsidR="00C7487E" w:rsidRPr="00A022F3" w:rsidRDefault="00C7487E">
            <w:pPr>
              <w:spacing w:line="256" w:lineRule="auto"/>
              <w:jc w:val="center"/>
              <w:rPr>
                <w:b/>
                <w:sz w:val="22"/>
                <w:szCs w:val="22"/>
                <w:lang w:eastAsia="en-US"/>
              </w:rPr>
            </w:pPr>
            <w:r w:rsidRPr="00A022F3">
              <w:rPr>
                <w:b/>
                <w:sz w:val="22"/>
                <w:szCs w:val="22"/>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53761D67" w14:textId="77777777" w:rsidR="00C7487E" w:rsidRPr="00A022F3" w:rsidRDefault="00C7487E">
            <w:pPr>
              <w:spacing w:line="256" w:lineRule="auto"/>
              <w:jc w:val="center"/>
              <w:rPr>
                <w:b/>
                <w:sz w:val="22"/>
                <w:szCs w:val="22"/>
                <w:lang w:eastAsia="en-US"/>
              </w:rPr>
            </w:pPr>
            <w:r w:rsidRPr="00A022F3">
              <w:rPr>
                <w:b/>
                <w:sz w:val="22"/>
                <w:szCs w:val="22"/>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7552D6F9" w14:textId="77777777" w:rsidR="00C7487E" w:rsidRPr="00A022F3" w:rsidRDefault="00C7487E">
            <w:pPr>
              <w:spacing w:line="256" w:lineRule="auto"/>
              <w:jc w:val="center"/>
              <w:rPr>
                <w:b/>
                <w:sz w:val="22"/>
                <w:szCs w:val="22"/>
                <w:lang w:eastAsia="en-US"/>
              </w:rPr>
            </w:pPr>
            <w:r w:rsidRPr="00A022F3">
              <w:rPr>
                <w:b/>
                <w:sz w:val="22"/>
                <w:szCs w:val="22"/>
                <w:lang w:eastAsia="en-US"/>
              </w:rPr>
              <w:t>Остаточная стоимость</w:t>
            </w:r>
          </w:p>
        </w:tc>
      </w:tr>
      <w:tr w:rsidR="002862CB" w:rsidRPr="00A022F3" w14:paraId="7CDF9BE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5A86BE1" w14:textId="77777777" w:rsidR="00C7487E" w:rsidRPr="00A022F3" w:rsidRDefault="00C7487E">
            <w:pPr>
              <w:spacing w:line="256" w:lineRule="auto"/>
              <w:jc w:val="center"/>
              <w:rPr>
                <w:sz w:val="22"/>
                <w:szCs w:val="22"/>
                <w:lang w:eastAsia="en-US"/>
              </w:rPr>
            </w:pPr>
            <w:r w:rsidRPr="00A022F3">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093F838A" w14:textId="77777777" w:rsidR="00C7487E" w:rsidRPr="00A022F3" w:rsidRDefault="00C7487E">
            <w:pPr>
              <w:spacing w:line="256" w:lineRule="auto"/>
              <w:jc w:val="center"/>
              <w:rPr>
                <w:sz w:val="22"/>
                <w:szCs w:val="22"/>
                <w:lang w:eastAsia="en-US"/>
              </w:rPr>
            </w:pPr>
            <w:r w:rsidRPr="00A022F3">
              <w:rPr>
                <w:sz w:val="22"/>
                <w:szCs w:val="22"/>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64A5EEB7" w14:textId="77777777" w:rsidR="00C7487E" w:rsidRPr="00A022F3" w:rsidRDefault="00C7487E">
            <w:pPr>
              <w:spacing w:line="256" w:lineRule="auto"/>
              <w:jc w:val="center"/>
              <w:rPr>
                <w:sz w:val="22"/>
                <w:szCs w:val="22"/>
                <w:lang w:eastAsia="en-US"/>
              </w:rPr>
            </w:pPr>
            <w:r w:rsidRPr="00A022F3">
              <w:rPr>
                <w:sz w:val="22"/>
                <w:szCs w:val="22"/>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4CC3DB6A" w14:textId="77777777" w:rsidR="00C7487E" w:rsidRPr="00A022F3" w:rsidRDefault="00C7487E">
            <w:pPr>
              <w:spacing w:line="256" w:lineRule="auto"/>
              <w:jc w:val="center"/>
              <w:rPr>
                <w:sz w:val="22"/>
                <w:szCs w:val="22"/>
                <w:lang w:eastAsia="en-US"/>
              </w:rPr>
            </w:pPr>
            <w:r w:rsidRPr="00A022F3">
              <w:rPr>
                <w:sz w:val="22"/>
                <w:szCs w:val="22"/>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10C551CB" w14:textId="77777777" w:rsidR="00C7487E" w:rsidRPr="00A022F3" w:rsidRDefault="00C7487E">
            <w:pPr>
              <w:spacing w:line="256" w:lineRule="auto"/>
              <w:jc w:val="center"/>
              <w:rPr>
                <w:sz w:val="22"/>
                <w:szCs w:val="22"/>
                <w:lang w:eastAsia="en-US"/>
              </w:rPr>
            </w:pPr>
            <w:r w:rsidRPr="00A022F3">
              <w:rPr>
                <w:sz w:val="22"/>
                <w:szCs w:val="22"/>
                <w:lang w:eastAsia="en-US"/>
              </w:rPr>
              <w:t>5</w:t>
            </w:r>
          </w:p>
        </w:tc>
      </w:tr>
      <w:tr w:rsidR="002862CB" w:rsidRPr="00A022F3" w14:paraId="47C4C176"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296BFD5A" w14:textId="77777777" w:rsidR="00C7487E" w:rsidRPr="00A022F3" w:rsidRDefault="00C7487E">
            <w:pPr>
              <w:spacing w:line="256" w:lineRule="auto"/>
              <w:rPr>
                <w:sz w:val="22"/>
                <w:szCs w:val="22"/>
                <w:lang w:eastAsia="en-US"/>
              </w:rPr>
            </w:pPr>
            <w:r w:rsidRPr="00A022F3">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tcPr>
          <w:p w14:paraId="2EE32DDA"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C62DAF6"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776F63E" w14:textId="77777777" w:rsidR="00C7487E" w:rsidRPr="00A022F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9D1916D" w14:textId="77777777" w:rsidR="00C7487E" w:rsidRPr="00A022F3" w:rsidRDefault="00C7487E">
            <w:pPr>
              <w:spacing w:line="256" w:lineRule="auto"/>
              <w:rPr>
                <w:sz w:val="22"/>
                <w:szCs w:val="22"/>
                <w:lang w:eastAsia="en-US"/>
              </w:rPr>
            </w:pPr>
          </w:p>
        </w:tc>
      </w:tr>
      <w:tr w:rsidR="002862CB" w:rsidRPr="00A022F3" w14:paraId="52295794"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23EB4EA" w14:textId="77777777" w:rsidR="00C7487E" w:rsidRPr="00A022F3" w:rsidRDefault="00C7487E">
            <w:pPr>
              <w:spacing w:line="256" w:lineRule="auto"/>
              <w:rPr>
                <w:sz w:val="22"/>
                <w:szCs w:val="22"/>
                <w:lang w:eastAsia="en-US"/>
              </w:rPr>
            </w:pPr>
            <w:r w:rsidRPr="00A022F3">
              <w:rPr>
                <w:sz w:val="22"/>
                <w:szCs w:val="22"/>
                <w:lang w:eastAsia="en-US"/>
              </w:rPr>
              <w:t>2.</w:t>
            </w:r>
          </w:p>
        </w:tc>
        <w:tc>
          <w:tcPr>
            <w:tcW w:w="3153" w:type="dxa"/>
            <w:tcBorders>
              <w:top w:val="single" w:sz="4" w:space="0" w:color="auto"/>
              <w:left w:val="single" w:sz="4" w:space="0" w:color="auto"/>
              <w:bottom w:val="single" w:sz="4" w:space="0" w:color="auto"/>
              <w:right w:val="single" w:sz="4" w:space="0" w:color="auto"/>
            </w:tcBorders>
          </w:tcPr>
          <w:p w14:paraId="1AAF682D"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63C40CA"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08E794C" w14:textId="77777777" w:rsidR="00C7487E" w:rsidRPr="00A022F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54D0325F" w14:textId="77777777" w:rsidR="00C7487E" w:rsidRPr="00A022F3" w:rsidRDefault="00C7487E">
            <w:pPr>
              <w:spacing w:line="256" w:lineRule="auto"/>
              <w:rPr>
                <w:sz w:val="22"/>
                <w:szCs w:val="22"/>
                <w:lang w:eastAsia="en-US"/>
              </w:rPr>
            </w:pPr>
          </w:p>
        </w:tc>
      </w:tr>
      <w:tr w:rsidR="002862CB" w:rsidRPr="00A022F3" w14:paraId="680900DC"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1711A647" w14:textId="77777777" w:rsidR="00C7487E" w:rsidRPr="00A022F3" w:rsidRDefault="00C7487E">
            <w:pPr>
              <w:spacing w:line="256" w:lineRule="auto"/>
              <w:rPr>
                <w:sz w:val="22"/>
                <w:szCs w:val="22"/>
                <w:lang w:eastAsia="en-US"/>
              </w:rPr>
            </w:pPr>
            <w:r w:rsidRPr="00A022F3">
              <w:rPr>
                <w:sz w:val="22"/>
                <w:szCs w:val="22"/>
                <w:lang w:eastAsia="en-US"/>
              </w:rPr>
              <w:t>3.</w:t>
            </w:r>
          </w:p>
        </w:tc>
        <w:tc>
          <w:tcPr>
            <w:tcW w:w="3153" w:type="dxa"/>
            <w:tcBorders>
              <w:top w:val="single" w:sz="4" w:space="0" w:color="auto"/>
              <w:left w:val="single" w:sz="4" w:space="0" w:color="auto"/>
              <w:bottom w:val="single" w:sz="4" w:space="0" w:color="auto"/>
              <w:right w:val="single" w:sz="4" w:space="0" w:color="auto"/>
            </w:tcBorders>
          </w:tcPr>
          <w:p w14:paraId="1B24BFA5"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BD8EC37"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7BEADA8F" w14:textId="77777777" w:rsidR="00C7487E" w:rsidRPr="00A022F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7BCFA565" w14:textId="77777777" w:rsidR="00C7487E" w:rsidRPr="00A022F3" w:rsidRDefault="00C7487E">
            <w:pPr>
              <w:spacing w:line="256" w:lineRule="auto"/>
              <w:rPr>
                <w:sz w:val="22"/>
                <w:szCs w:val="22"/>
                <w:lang w:eastAsia="en-US"/>
              </w:rPr>
            </w:pPr>
          </w:p>
        </w:tc>
      </w:tr>
      <w:tr w:rsidR="00C7487E" w:rsidRPr="00A022F3" w14:paraId="30A8A549"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3C72EACA" w14:textId="77777777" w:rsidR="00C7487E" w:rsidRPr="00A022F3" w:rsidRDefault="00C7487E">
            <w:pPr>
              <w:spacing w:line="256" w:lineRule="auto"/>
              <w:rPr>
                <w:sz w:val="22"/>
                <w:szCs w:val="22"/>
                <w:lang w:eastAsia="en-US"/>
              </w:rPr>
            </w:pPr>
            <w:r w:rsidRPr="00A022F3">
              <w:rPr>
                <w:sz w:val="22"/>
                <w:szCs w:val="22"/>
                <w:lang w:eastAsia="en-US"/>
              </w:rPr>
              <w:t>…</w:t>
            </w:r>
          </w:p>
        </w:tc>
        <w:tc>
          <w:tcPr>
            <w:tcW w:w="3153" w:type="dxa"/>
            <w:tcBorders>
              <w:top w:val="single" w:sz="4" w:space="0" w:color="auto"/>
              <w:left w:val="single" w:sz="4" w:space="0" w:color="auto"/>
              <w:bottom w:val="single" w:sz="4" w:space="0" w:color="auto"/>
              <w:right w:val="single" w:sz="4" w:space="0" w:color="auto"/>
            </w:tcBorders>
          </w:tcPr>
          <w:p w14:paraId="1FA60C52"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40335D76" w14:textId="77777777" w:rsidR="00C7487E" w:rsidRPr="00A022F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0D955023" w14:textId="77777777" w:rsidR="00C7487E" w:rsidRPr="00A022F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34300125" w14:textId="77777777" w:rsidR="00C7487E" w:rsidRPr="00A022F3" w:rsidRDefault="00C7487E">
            <w:pPr>
              <w:spacing w:line="256" w:lineRule="auto"/>
              <w:rPr>
                <w:sz w:val="22"/>
                <w:szCs w:val="22"/>
                <w:lang w:eastAsia="en-US"/>
              </w:rPr>
            </w:pPr>
          </w:p>
        </w:tc>
      </w:tr>
    </w:tbl>
    <w:p w14:paraId="50D9A7E0" w14:textId="77777777" w:rsidR="00C7487E" w:rsidRPr="00A022F3" w:rsidRDefault="00C7487E" w:rsidP="00C7487E">
      <w:pPr>
        <w:rPr>
          <w:sz w:val="22"/>
          <w:szCs w:val="22"/>
        </w:rPr>
      </w:pPr>
    </w:p>
    <w:p w14:paraId="490A2BB8" w14:textId="77777777" w:rsidR="00C7487E" w:rsidRPr="00A022F3" w:rsidRDefault="00C7487E" w:rsidP="00C7487E">
      <w:pPr>
        <w:rPr>
          <w:sz w:val="22"/>
          <w:szCs w:val="22"/>
        </w:rPr>
      </w:pPr>
    </w:p>
    <w:p w14:paraId="263C088A" w14:textId="77777777" w:rsidR="00C7487E" w:rsidRPr="00A022F3" w:rsidRDefault="00C7487E" w:rsidP="00C7487E">
      <w:pPr>
        <w:pStyle w:val="a1"/>
        <w:widowControl w:val="0"/>
        <w:numPr>
          <w:ilvl w:val="0"/>
          <w:numId w:val="0"/>
        </w:numPr>
        <w:tabs>
          <w:tab w:val="left" w:pos="708"/>
        </w:tabs>
        <w:autoSpaceDE w:val="0"/>
        <w:autoSpaceDN w:val="0"/>
        <w:spacing w:line="240" w:lineRule="auto"/>
      </w:pPr>
      <w:r w:rsidRPr="00A022F3">
        <w:t>________________________</w:t>
      </w:r>
      <w:r w:rsidRPr="00A022F3">
        <w:tab/>
      </w:r>
      <w:r w:rsidRPr="00A022F3">
        <w:tab/>
        <w:t>___________________________</w:t>
      </w:r>
    </w:p>
    <w:p w14:paraId="68204FAD" w14:textId="77777777" w:rsidR="00C7487E" w:rsidRPr="00A022F3" w:rsidRDefault="00C7487E" w:rsidP="00C7487E">
      <w:pPr>
        <w:pStyle w:val="Times12"/>
        <w:widowControl w:val="0"/>
        <w:ind w:firstLine="0"/>
        <w:rPr>
          <w:b/>
          <w:bCs w:val="0"/>
          <w:i/>
          <w:sz w:val="22"/>
          <w:vertAlign w:val="superscript"/>
        </w:rPr>
      </w:pPr>
      <w:r w:rsidRPr="00A022F3">
        <w:rPr>
          <w:b/>
          <w:bCs w:val="0"/>
          <w:i/>
          <w:sz w:val="22"/>
          <w:vertAlign w:val="superscript"/>
        </w:rPr>
        <w:t>(Подпись уполномоченного представителя)</w:t>
      </w:r>
      <w:r w:rsidRPr="00A022F3">
        <w:rPr>
          <w:snapToGrid w:val="0"/>
          <w:sz w:val="22"/>
        </w:rPr>
        <w:tab/>
      </w:r>
      <w:r w:rsidRPr="00A022F3">
        <w:rPr>
          <w:snapToGrid w:val="0"/>
          <w:sz w:val="22"/>
        </w:rPr>
        <w:tab/>
      </w:r>
      <w:r w:rsidRPr="00A022F3">
        <w:rPr>
          <w:b/>
          <w:bCs w:val="0"/>
          <w:i/>
          <w:sz w:val="22"/>
          <w:vertAlign w:val="superscript"/>
        </w:rPr>
        <w:t>(Имя и должность подписавшего)</w:t>
      </w:r>
    </w:p>
    <w:p w14:paraId="3A9D8CDE" w14:textId="77777777" w:rsidR="00C7487E" w:rsidRPr="00A022F3" w:rsidRDefault="00C7487E" w:rsidP="00C7487E">
      <w:pPr>
        <w:rPr>
          <w:sz w:val="22"/>
          <w:szCs w:val="22"/>
        </w:rPr>
      </w:pPr>
    </w:p>
    <w:p w14:paraId="49320580" w14:textId="77777777" w:rsidR="00C7487E" w:rsidRPr="00A022F3" w:rsidRDefault="00C7487E" w:rsidP="00C7487E">
      <w:pPr>
        <w:pStyle w:val="Times12"/>
        <w:widowControl w:val="0"/>
        <w:tabs>
          <w:tab w:val="left" w:pos="709"/>
          <w:tab w:val="left" w:pos="1134"/>
        </w:tabs>
        <w:ind w:firstLine="0"/>
        <w:rPr>
          <w:iCs/>
          <w:sz w:val="22"/>
        </w:rPr>
      </w:pPr>
      <w:r w:rsidRPr="00A022F3">
        <w:rPr>
          <w:sz w:val="22"/>
        </w:rPr>
        <w:t xml:space="preserve">                                                                                                                                                          </w:t>
      </w:r>
      <w:r w:rsidRPr="00A022F3">
        <w:rPr>
          <w:bCs w:val="0"/>
          <w:sz w:val="22"/>
        </w:rPr>
        <w:t>Форма 6.</w:t>
      </w:r>
    </w:p>
    <w:p w14:paraId="1F09EC13"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5AB24FF2" w14:textId="77777777" w:rsidR="00C7487E" w:rsidRPr="00A022F3" w:rsidRDefault="00C7487E" w:rsidP="00C7487E">
      <w:pPr>
        <w:pStyle w:val="Times12"/>
        <w:widowControl w:val="0"/>
        <w:ind w:firstLine="0"/>
        <w:jc w:val="right"/>
        <w:rPr>
          <w:iCs/>
          <w:sz w:val="22"/>
        </w:rPr>
      </w:pPr>
      <w:r w:rsidRPr="00A022F3">
        <w:rPr>
          <w:iCs/>
          <w:sz w:val="22"/>
        </w:rPr>
        <w:t xml:space="preserve"> от «___» __________ 20___ г. № ______</w:t>
      </w:r>
    </w:p>
    <w:p w14:paraId="05B1D5DA" w14:textId="77777777" w:rsidR="00C7487E" w:rsidRPr="00A022F3" w:rsidRDefault="00C7487E" w:rsidP="00C7487E">
      <w:pPr>
        <w:pStyle w:val="aff2"/>
        <w:jc w:val="center"/>
        <w:rPr>
          <w:b/>
          <w:sz w:val="22"/>
          <w:szCs w:val="22"/>
        </w:rPr>
      </w:pPr>
      <w:r w:rsidRPr="00A022F3">
        <w:rPr>
          <w:b/>
          <w:sz w:val="22"/>
          <w:szCs w:val="22"/>
        </w:rPr>
        <w:t>Сведения о субподрядчиках/соисполнителях</w:t>
      </w:r>
      <w:r w:rsidRPr="00A022F3">
        <w:rPr>
          <w:rStyle w:val="affff6"/>
          <w:b/>
          <w:sz w:val="22"/>
          <w:szCs w:val="22"/>
        </w:rPr>
        <w:footnoteReference w:id="3"/>
      </w:r>
    </w:p>
    <w:p w14:paraId="1265C4FE" w14:textId="77777777" w:rsidR="00C7487E" w:rsidRPr="00A022F3" w:rsidRDefault="00C7487E" w:rsidP="00C7487E">
      <w:pPr>
        <w:ind w:firstLine="709"/>
        <w:jc w:val="center"/>
        <w:rPr>
          <w:sz w:val="22"/>
          <w:szCs w:val="22"/>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2862CB" w:rsidRPr="00A022F3" w14:paraId="520CD859" w14:textId="77777777" w:rsidTr="00C7487E">
        <w:tc>
          <w:tcPr>
            <w:tcW w:w="567" w:type="dxa"/>
            <w:tcBorders>
              <w:top w:val="single" w:sz="6" w:space="0" w:color="auto"/>
              <w:left w:val="single" w:sz="6" w:space="0" w:color="auto"/>
              <w:bottom w:val="single" w:sz="6" w:space="0" w:color="auto"/>
              <w:right w:val="single" w:sz="6" w:space="0" w:color="auto"/>
            </w:tcBorders>
            <w:vAlign w:val="center"/>
            <w:hideMark/>
          </w:tcPr>
          <w:p w14:paraId="654311F9" w14:textId="77777777" w:rsidR="00C7487E" w:rsidRPr="00A022F3" w:rsidRDefault="00C7487E">
            <w:pPr>
              <w:spacing w:line="256" w:lineRule="auto"/>
              <w:jc w:val="center"/>
              <w:rPr>
                <w:bCs/>
                <w:sz w:val="22"/>
                <w:szCs w:val="22"/>
                <w:lang w:eastAsia="en-US"/>
              </w:rPr>
            </w:pPr>
            <w:r w:rsidRPr="00A022F3">
              <w:rPr>
                <w:bCs/>
                <w:sz w:val="22"/>
                <w:szCs w:val="22"/>
                <w:lang w:eastAsia="en-US"/>
              </w:rPr>
              <w:t>№</w:t>
            </w:r>
            <w:r w:rsidRPr="00A022F3">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59156528" w14:textId="77777777" w:rsidR="00C7487E" w:rsidRPr="00A022F3" w:rsidRDefault="00C7487E">
            <w:pPr>
              <w:spacing w:line="256" w:lineRule="auto"/>
              <w:jc w:val="center"/>
              <w:rPr>
                <w:bCs/>
                <w:sz w:val="22"/>
                <w:szCs w:val="22"/>
                <w:lang w:eastAsia="en-US"/>
              </w:rPr>
            </w:pPr>
            <w:r w:rsidRPr="00A022F3">
              <w:rPr>
                <w:bCs/>
                <w:sz w:val="22"/>
                <w:szCs w:val="22"/>
                <w:lang w:eastAsia="en-US"/>
              </w:rPr>
              <w:t>Наименование</w:t>
            </w:r>
          </w:p>
          <w:p w14:paraId="24D6985C" w14:textId="77777777" w:rsidR="00C7487E" w:rsidRPr="00A022F3" w:rsidRDefault="00C7487E">
            <w:pPr>
              <w:spacing w:line="256" w:lineRule="auto"/>
              <w:jc w:val="center"/>
              <w:rPr>
                <w:bCs/>
                <w:sz w:val="22"/>
                <w:szCs w:val="22"/>
                <w:lang w:eastAsia="en-US"/>
              </w:rPr>
            </w:pPr>
            <w:r w:rsidRPr="00A022F3">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79FB951" w14:textId="77777777" w:rsidR="00C7487E" w:rsidRPr="00A022F3" w:rsidRDefault="00C7487E">
            <w:pPr>
              <w:spacing w:line="256" w:lineRule="auto"/>
              <w:jc w:val="center"/>
              <w:rPr>
                <w:bCs/>
                <w:sz w:val="22"/>
                <w:szCs w:val="22"/>
                <w:lang w:eastAsia="en-US"/>
              </w:rPr>
            </w:pPr>
            <w:r w:rsidRPr="00A022F3">
              <w:rPr>
                <w:bCs/>
                <w:sz w:val="22"/>
                <w:szCs w:val="22"/>
                <w:lang w:eastAsia="en-US"/>
              </w:rPr>
              <w:t>Субъект монополий</w:t>
            </w:r>
          </w:p>
          <w:p w14:paraId="25954599" w14:textId="77777777" w:rsidR="00C7487E" w:rsidRPr="00A022F3" w:rsidRDefault="00C7487E">
            <w:pPr>
              <w:spacing w:line="256" w:lineRule="auto"/>
              <w:jc w:val="center"/>
              <w:rPr>
                <w:bCs/>
                <w:sz w:val="22"/>
                <w:szCs w:val="22"/>
                <w:lang w:eastAsia="en-US"/>
              </w:rPr>
            </w:pPr>
            <w:r w:rsidRPr="00A022F3">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A9BCB02" w14:textId="77777777" w:rsidR="00C7487E" w:rsidRPr="00A022F3" w:rsidRDefault="00C7487E">
            <w:pPr>
              <w:spacing w:line="256" w:lineRule="auto"/>
              <w:jc w:val="center"/>
              <w:rPr>
                <w:bCs/>
                <w:sz w:val="22"/>
                <w:szCs w:val="22"/>
                <w:lang w:eastAsia="en-US"/>
              </w:rPr>
            </w:pPr>
            <w:r w:rsidRPr="00A022F3">
              <w:rPr>
                <w:bCs/>
                <w:sz w:val="22"/>
                <w:szCs w:val="22"/>
                <w:lang w:eastAsia="en-US"/>
              </w:rPr>
              <w:t>Российский производитель</w:t>
            </w:r>
          </w:p>
          <w:p w14:paraId="75C7F00D" w14:textId="77777777" w:rsidR="00C7487E" w:rsidRPr="00A022F3" w:rsidRDefault="00C7487E">
            <w:pPr>
              <w:spacing w:line="256" w:lineRule="auto"/>
              <w:jc w:val="center"/>
              <w:rPr>
                <w:bCs/>
                <w:sz w:val="22"/>
                <w:szCs w:val="22"/>
                <w:lang w:eastAsia="en-US"/>
              </w:rPr>
            </w:pPr>
            <w:r w:rsidRPr="00A022F3">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512B3F" w14:textId="77777777" w:rsidR="00C7487E" w:rsidRPr="00A022F3" w:rsidRDefault="00C7487E">
            <w:pPr>
              <w:spacing w:line="256" w:lineRule="auto"/>
              <w:jc w:val="center"/>
              <w:rPr>
                <w:bCs/>
                <w:sz w:val="22"/>
                <w:szCs w:val="22"/>
                <w:lang w:eastAsia="en-US"/>
              </w:rPr>
            </w:pPr>
            <w:r w:rsidRPr="00A022F3">
              <w:rPr>
                <w:bCs/>
                <w:sz w:val="22"/>
                <w:szCs w:val="22"/>
                <w:lang w:eastAsia="en-US"/>
              </w:rPr>
              <w:t>Место-</w:t>
            </w:r>
            <w:r w:rsidRPr="00A022F3">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4EF4C190" w14:textId="77777777" w:rsidR="00C7487E" w:rsidRPr="00A022F3" w:rsidRDefault="00C7487E">
            <w:pPr>
              <w:pStyle w:val="1f"/>
              <w:spacing w:before="0" w:after="0" w:line="256" w:lineRule="auto"/>
              <w:ind w:firstLine="0"/>
              <w:jc w:val="center"/>
              <w:rPr>
                <w:bCs/>
                <w:sz w:val="22"/>
              </w:rPr>
            </w:pPr>
            <w:r w:rsidRPr="00A022F3">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1EB29B90" w14:textId="77777777" w:rsidR="00C7487E" w:rsidRPr="00A022F3" w:rsidRDefault="00C7487E">
            <w:pPr>
              <w:spacing w:line="256" w:lineRule="auto"/>
              <w:jc w:val="center"/>
              <w:rPr>
                <w:bCs/>
                <w:sz w:val="22"/>
                <w:szCs w:val="22"/>
                <w:lang w:eastAsia="en-US"/>
              </w:rPr>
            </w:pPr>
          </w:p>
          <w:p w14:paraId="4506AC84" w14:textId="77777777" w:rsidR="00C7487E" w:rsidRPr="00A022F3" w:rsidRDefault="00C7487E">
            <w:pPr>
              <w:spacing w:line="256" w:lineRule="auto"/>
              <w:jc w:val="center"/>
              <w:rPr>
                <w:bCs/>
                <w:sz w:val="22"/>
                <w:szCs w:val="22"/>
                <w:lang w:eastAsia="en-US"/>
              </w:rPr>
            </w:pPr>
          </w:p>
          <w:p w14:paraId="2C152F8D" w14:textId="77777777" w:rsidR="00C7487E" w:rsidRPr="00A022F3" w:rsidRDefault="00C7487E">
            <w:pPr>
              <w:spacing w:line="256" w:lineRule="auto"/>
              <w:jc w:val="center"/>
              <w:rPr>
                <w:bCs/>
                <w:sz w:val="22"/>
                <w:szCs w:val="22"/>
                <w:lang w:eastAsia="en-US"/>
              </w:rPr>
            </w:pPr>
            <w:r w:rsidRPr="00A022F3">
              <w:rPr>
                <w:bCs/>
                <w:sz w:val="22"/>
                <w:szCs w:val="22"/>
                <w:lang w:eastAsia="en-US"/>
              </w:rPr>
              <w:t>Стоимость с НДС,</w:t>
            </w:r>
            <w:r w:rsidRPr="00A022F3">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3CE07C5" w14:textId="77777777" w:rsidR="00C7487E" w:rsidRPr="00A022F3" w:rsidRDefault="00C7487E">
            <w:pPr>
              <w:spacing w:line="256" w:lineRule="auto"/>
              <w:jc w:val="center"/>
              <w:rPr>
                <w:bCs/>
                <w:sz w:val="22"/>
                <w:szCs w:val="22"/>
                <w:lang w:eastAsia="en-US"/>
              </w:rPr>
            </w:pPr>
            <w:r w:rsidRPr="00A022F3">
              <w:rPr>
                <w:bCs/>
                <w:sz w:val="22"/>
                <w:szCs w:val="22"/>
                <w:lang w:eastAsia="en-US"/>
              </w:rPr>
              <w:t xml:space="preserve">Сведения об отнесении </w:t>
            </w:r>
            <w:proofErr w:type="gramStart"/>
            <w:r w:rsidRPr="00A022F3">
              <w:rPr>
                <w:bCs/>
                <w:sz w:val="22"/>
                <w:szCs w:val="22"/>
                <w:lang w:eastAsia="en-US"/>
              </w:rPr>
              <w:t>организации  российским</w:t>
            </w:r>
            <w:proofErr w:type="gramEnd"/>
            <w:r w:rsidRPr="00A022F3">
              <w:rPr>
                <w:bCs/>
                <w:sz w:val="22"/>
                <w:szCs w:val="22"/>
                <w:lang w:eastAsia="en-US"/>
              </w:rPr>
              <w:t xml:space="preserve"> организациям малого и среднего бизнеса в соответствии с законодательством РФ</w:t>
            </w:r>
          </w:p>
        </w:tc>
      </w:tr>
      <w:tr w:rsidR="002862CB" w:rsidRPr="00A022F3" w14:paraId="28C2F9E8"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1D4A89F" w14:textId="77777777" w:rsidR="00C7487E" w:rsidRPr="00A022F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655B0E1" w14:textId="77777777" w:rsidR="00C7487E" w:rsidRPr="00A022F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006F8EC5" w14:textId="77777777" w:rsidR="00C7487E" w:rsidRPr="00A022F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52C4C5AD" w14:textId="77777777" w:rsidR="00C7487E" w:rsidRPr="00A022F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1E05AD5" w14:textId="77777777" w:rsidR="00C7487E" w:rsidRPr="00A022F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770992A3" w14:textId="77777777" w:rsidR="00C7487E" w:rsidRPr="00A022F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454B81AF" w14:textId="77777777" w:rsidR="00C7487E" w:rsidRPr="00A022F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BAE3D2" w14:textId="77777777" w:rsidR="00C7487E" w:rsidRPr="00A022F3" w:rsidRDefault="00C7487E">
            <w:pPr>
              <w:spacing w:line="256" w:lineRule="auto"/>
              <w:jc w:val="center"/>
              <w:rPr>
                <w:sz w:val="22"/>
                <w:szCs w:val="22"/>
                <w:lang w:eastAsia="en-US"/>
              </w:rPr>
            </w:pPr>
          </w:p>
        </w:tc>
      </w:tr>
      <w:tr w:rsidR="002862CB" w:rsidRPr="00A022F3" w14:paraId="76C83727"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AFA149E" w14:textId="77777777" w:rsidR="00C7487E" w:rsidRPr="00A022F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46F5DB59" w14:textId="77777777" w:rsidR="00C7487E" w:rsidRPr="00A022F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60ECB906" w14:textId="77777777" w:rsidR="00C7487E" w:rsidRPr="00A022F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74831742" w14:textId="77777777" w:rsidR="00C7487E" w:rsidRPr="00A022F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4203762" w14:textId="77777777" w:rsidR="00C7487E" w:rsidRPr="00A022F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42F9A6E8" w14:textId="77777777" w:rsidR="00C7487E" w:rsidRPr="00A022F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7E84F93B" w14:textId="77777777" w:rsidR="00C7487E" w:rsidRPr="00A022F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4E5A3C4D" w14:textId="77777777" w:rsidR="00C7487E" w:rsidRPr="00A022F3" w:rsidRDefault="00C7487E">
            <w:pPr>
              <w:spacing w:line="256" w:lineRule="auto"/>
              <w:jc w:val="center"/>
              <w:rPr>
                <w:sz w:val="22"/>
                <w:szCs w:val="22"/>
                <w:lang w:eastAsia="en-US"/>
              </w:rPr>
            </w:pPr>
          </w:p>
        </w:tc>
      </w:tr>
      <w:tr w:rsidR="002862CB" w:rsidRPr="00A022F3" w14:paraId="06ABE2BA"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79F8C38F" w14:textId="77777777" w:rsidR="00C7487E" w:rsidRPr="00A022F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57733078" w14:textId="77777777" w:rsidR="00C7487E" w:rsidRPr="00A022F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79175E9B" w14:textId="77777777" w:rsidR="00C7487E" w:rsidRPr="00A022F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1095598C" w14:textId="77777777" w:rsidR="00C7487E" w:rsidRPr="00A022F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C98FF70" w14:textId="77777777" w:rsidR="00C7487E" w:rsidRPr="00A022F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248C52A4" w14:textId="77777777" w:rsidR="00C7487E" w:rsidRPr="00A022F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364B2715" w14:textId="77777777" w:rsidR="00C7487E" w:rsidRPr="00A022F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2731BC" w14:textId="77777777" w:rsidR="00C7487E" w:rsidRPr="00A022F3" w:rsidRDefault="00C7487E">
            <w:pPr>
              <w:spacing w:line="256" w:lineRule="auto"/>
              <w:jc w:val="center"/>
              <w:rPr>
                <w:sz w:val="22"/>
                <w:szCs w:val="22"/>
                <w:lang w:eastAsia="en-US"/>
              </w:rPr>
            </w:pPr>
          </w:p>
        </w:tc>
      </w:tr>
      <w:tr w:rsidR="002862CB" w:rsidRPr="00A022F3" w14:paraId="586A103A" w14:textId="77777777" w:rsidTr="00C7487E">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0B259C91" w14:textId="77777777" w:rsidR="00C7487E" w:rsidRPr="00A022F3" w:rsidRDefault="00C7487E">
            <w:pPr>
              <w:pStyle w:val="3f"/>
              <w:keepNext w:val="0"/>
              <w:spacing w:before="0" w:after="0" w:line="256" w:lineRule="auto"/>
              <w:jc w:val="right"/>
              <w:rPr>
                <w:bCs/>
                <w:sz w:val="22"/>
                <w:szCs w:val="22"/>
                <w:lang w:eastAsia="en-US"/>
              </w:rPr>
            </w:pPr>
            <w:r w:rsidRPr="00A022F3">
              <w:rPr>
                <w:bCs/>
                <w:sz w:val="22"/>
                <w:szCs w:val="22"/>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3CF4137C" w14:textId="77777777" w:rsidR="00C7487E" w:rsidRPr="00A022F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A9C4759" w14:textId="77777777" w:rsidR="00C7487E" w:rsidRPr="00A022F3" w:rsidRDefault="00C7487E">
            <w:pPr>
              <w:spacing w:line="256" w:lineRule="auto"/>
              <w:jc w:val="center"/>
              <w:rPr>
                <w:sz w:val="22"/>
                <w:szCs w:val="22"/>
                <w:lang w:eastAsia="en-US"/>
              </w:rPr>
            </w:pPr>
          </w:p>
        </w:tc>
      </w:tr>
    </w:tbl>
    <w:p w14:paraId="77FD5450" w14:textId="77777777" w:rsidR="00C7487E" w:rsidRPr="00A022F3" w:rsidRDefault="00C7487E" w:rsidP="00C7487E">
      <w:pPr>
        <w:pStyle w:val="aff2"/>
        <w:rPr>
          <w:bCs/>
          <w:iCs/>
          <w:sz w:val="22"/>
          <w:szCs w:val="22"/>
        </w:rPr>
      </w:pPr>
      <w:proofErr w:type="gramStart"/>
      <w:r w:rsidRPr="00A022F3">
        <w:rPr>
          <w:bCs/>
          <w:iCs/>
          <w:sz w:val="22"/>
          <w:szCs w:val="22"/>
        </w:rPr>
        <w:t>¹Заполняется</w:t>
      </w:r>
      <w:proofErr w:type="gramEnd"/>
      <w:r w:rsidRPr="00A022F3">
        <w:rPr>
          <w:bCs/>
          <w:iCs/>
          <w:sz w:val="22"/>
          <w:szCs w:val="22"/>
        </w:rPr>
        <w:t xml:space="preserve">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sidRPr="00A022F3">
        <w:rPr>
          <w:b/>
          <w:bCs/>
          <w:iCs/>
          <w:sz w:val="22"/>
          <w:szCs w:val="22"/>
        </w:rPr>
        <w:t>«Субподрядчики/Соисполнители не привлекаются».</w:t>
      </w:r>
    </w:p>
    <w:p w14:paraId="4C9879B2" w14:textId="77777777" w:rsidR="00C7487E" w:rsidRPr="00A022F3" w:rsidRDefault="00C7487E" w:rsidP="00C7487E">
      <w:pPr>
        <w:ind w:firstLine="709"/>
        <w:jc w:val="center"/>
        <w:rPr>
          <w:sz w:val="22"/>
          <w:szCs w:val="22"/>
        </w:rPr>
      </w:pPr>
    </w:p>
    <w:p w14:paraId="10818C97" w14:textId="77777777" w:rsidR="00C7487E" w:rsidRPr="00A022F3" w:rsidRDefault="00C7487E" w:rsidP="00C7487E">
      <w:pPr>
        <w:ind w:firstLine="709"/>
        <w:jc w:val="center"/>
        <w:rPr>
          <w:sz w:val="22"/>
          <w:szCs w:val="22"/>
        </w:rPr>
      </w:pPr>
    </w:p>
    <w:p w14:paraId="54FB380C" w14:textId="77777777" w:rsidR="00C7487E" w:rsidRPr="00A022F3" w:rsidRDefault="00C7487E" w:rsidP="00C7487E">
      <w:pPr>
        <w:tabs>
          <w:tab w:val="left" w:pos="3562"/>
          <w:tab w:val="left" w:leader="underscore" w:pos="5774"/>
          <w:tab w:val="left" w:leader="underscore" w:pos="8218"/>
        </w:tabs>
        <w:ind w:firstLine="709"/>
        <w:jc w:val="both"/>
        <w:rPr>
          <w:sz w:val="22"/>
          <w:szCs w:val="22"/>
        </w:rPr>
      </w:pPr>
      <w:r w:rsidRPr="00A022F3">
        <w:rPr>
          <w:sz w:val="22"/>
          <w:szCs w:val="22"/>
        </w:rPr>
        <w:t>Руководитель организации</w:t>
      </w:r>
      <w:proofErr w:type="gramStart"/>
      <w:r w:rsidRPr="00A022F3">
        <w:rPr>
          <w:sz w:val="22"/>
          <w:szCs w:val="22"/>
        </w:rPr>
        <w:tab/>
        <w:t xml:space="preserve">  </w:t>
      </w:r>
      <w:r w:rsidRPr="00A022F3">
        <w:rPr>
          <w:sz w:val="22"/>
          <w:szCs w:val="22"/>
        </w:rPr>
        <w:tab/>
      </w:r>
      <w:proofErr w:type="gramEnd"/>
      <w:r w:rsidRPr="00A022F3">
        <w:rPr>
          <w:sz w:val="22"/>
          <w:szCs w:val="22"/>
        </w:rPr>
        <w:t>/_______________(ФИО)</w:t>
      </w:r>
    </w:p>
    <w:p w14:paraId="44A2113B" w14:textId="77777777" w:rsidR="00C7487E" w:rsidRPr="00A022F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A022F3">
        <w:rPr>
          <w:sz w:val="22"/>
          <w:szCs w:val="22"/>
        </w:rPr>
        <w:t>м.п</w:t>
      </w:r>
      <w:proofErr w:type="spellEnd"/>
      <w:r w:rsidRPr="00A022F3">
        <w:rPr>
          <w:sz w:val="22"/>
          <w:szCs w:val="22"/>
        </w:rPr>
        <w:t>.</w:t>
      </w:r>
      <w:r w:rsidRPr="00A022F3">
        <w:rPr>
          <w:sz w:val="22"/>
          <w:szCs w:val="22"/>
        </w:rPr>
        <w:tab/>
        <w:t>Дата</w:t>
      </w:r>
      <w:r w:rsidRPr="00A022F3">
        <w:rPr>
          <w:sz w:val="22"/>
          <w:szCs w:val="22"/>
        </w:rPr>
        <w:tab/>
      </w:r>
      <w:r w:rsidRPr="00A022F3">
        <w:rPr>
          <w:sz w:val="22"/>
          <w:szCs w:val="22"/>
        </w:rPr>
        <w:tab/>
        <w:t>/</w:t>
      </w:r>
      <w:r w:rsidRPr="00A022F3">
        <w:rPr>
          <w:sz w:val="22"/>
          <w:szCs w:val="22"/>
        </w:rPr>
        <w:tab/>
        <w:t>/</w:t>
      </w:r>
      <w:r w:rsidRPr="00A022F3">
        <w:rPr>
          <w:sz w:val="22"/>
          <w:szCs w:val="22"/>
        </w:rPr>
        <w:tab/>
      </w:r>
    </w:p>
    <w:p w14:paraId="187BDB5A" w14:textId="77777777" w:rsidR="00C7487E" w:rsidRPr="00A022F3" w:rsidRDefault="00C7487E" w:rsidP="00C7487E">
      <w:pPr>
        <w:jc w:val="center"/>
        <w:rPr>
          <w:b/>
          <w:sz w:val="22"/>
          <w:szCs w:val="22"/>
        </w:rPr>
      </w:pPr>
    </w:p>
    <w:p w14:paraId="629ADA25" w14:textId="77777777" w:rsidR="00C7487E" w:rsidRPr="00A022F3" w:rsidRDefault="00C7487E" w:rsidP="00C7487E">
      <w:pPr>
        <w:jc w:val="center"/>
        <w:rPr>
          <w:b/>
          <w:sz w:val="22"/>
          <w:szCs w:val="22"/>
        </w:rPr>
      </w:pPr>
    </w:p>
    <w:p w14:paraId="69AF9E19" w14:textId="77777777" w:rsidR="00C7487E" w:rsidRPr="00A022F3" w:rsidRDefault="00C7487E" w:rsidP="00C7487E">
      <w:pPr>
        <w:pStyle w:val="Times12"/>
        <w:widowControl w:val="0"/>
        <w:tabs>
          <w:tab w:val="left" w:pos="709"/>
          <w:tab w:val="left" w:pos="1134"/>
        </w:tabs>
        <w:ind w:firstLine="0"/>
        <w:rPr>
          <w:iCs/>
          <w:sz w:val="22"/>
        </w:rPr>
      </w:pPr>
      <w:r w:rsidRPr="00A022F3">
        <w:rPr>
          <w:sz w:val="22"/>
        </w:rPr>
        <w:t xml:space="preserve">                                                                                                                                                          </w:t>
      </w:r>
      <w:r w:rsidRPr="00A022F3">
        <w:rPr>
          <w:bCs w:val="0"/>
          <w:sz w:val="22"/>
        </w:rPr>
        <w:t>Форма 7.</w:t>
      </w:r>
    </w:p>
    <w:p w14:paraId="11510B10"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6D222074" w14:textId="77777777" w:rsidR="00C7487E" w:rsidRPr="00A022F3" w:rsidRDefault="00C7487E" w:rsidP="00C7487E">
      <w:pPr>
        <w:pStyle w:val="Times12"/>
        <w:widowControl w:val="0"/>
        <w:ind w:firstLine="0"/>
        <w:jc w:val="right"/>
        <w:rPr>
          <w:iCs/>
          <w:sz w:val="22"/>
        </w:rPr>
      </w:pPr>
      <w:r w:rsidRPr="00A022F3">
        <w:rPr>
          <w:iCs/>
          <w:sz w:val="22"/>
        </w:rPr>
        <w:t xml:space="preserve"> от «___» __________ 20___ г. № ______</w:t>
      </w:r>
    </w:p>
    <w:p w14:paraId="5143F275" w14:textId="024652D2" w:rsidR="00C7487E" w:rsidRPr="00A022F3" w:rsidRDefault="00C7487E" w:rsidP="00C7487E">
      <w:pPr>
        <w:jc w:val="center"/>
        <w:rPr>
          <w:b/>
          <w:sz w:val="22"/>
          <w:szCs w:val="22"/>
        </w:rPr>
      </w:pPr>
      <w:r w:rsidRPr="00A022F3">
        <w:rPr>
          <w:b/>
          <w:sz w:val="22"/>
          <w:szCs w:val="22"/>
        </w:rPr>
        <w:t xml:space="preserve">Согласие на обработку и передачу своих персональных данных в </w:t>
      </w:r>
      <w:r w:rsidR="00924E85" w:rsidRPr="00A022F3">
        <w:rPr>
          <w:b/>
          <w:sz w:val="22"/>
          <w:szCs w:val="22"/>
        </w:rPr>
        <w:t>АО</w:t>
      </w:r>
      <w:r w:rsidRPr="00A022F3">
        <w:rPr>
          <w:b/>
          <w:sz w:val="22"/>
          <w:szCs w:val="22"/>
        </w:rPr>
        <w:t xml:space="preserve"> «Волгоградоблэлектро»</w:t>
      </w:r>
    </w:p>
    <w:p w14:paraId="36B95722" w14:textId="77777777" w:rsidR="00C7487E" w:rsidRPr="00A022F3" w:rsidRDefault="00C7487E" w:rsidP="00C7487E">
      <w:pPr>
        <w:rPr>
          <w:sz w:val="22"/>
          <w:szCs w:val="22"/>
        </w:rPr>
      </w:pPr>
    </w:p>
    <w:p w14:paraId="7F508B04" w14:textId="77777777" w:rsidR="00C7487E" w:rsidRPr="00A022F3" w:rsidRDefault="00C7487E" w:rsidP="00C7487E">
      <w:pPr>
        <w:rPr>
          <w:sz w:val="22"/>
          <w:szCs w:val="22"/>
        </w:rPr>
      </w:pPr>
    </w:p>
    <w:p w14:paraId="4FF20639" w14:textId="77777777" w:rsidR="00C7487E" w:rsidRPr="00A022F3" w:rsidRDefault="00C7487E" w:rsidP="00C7487E">
      <w:pPr>
        <w:autoSpaceDE w:val="0"/>
        <w:autoSpaceDN w:val="0"/>
        <w:adjustRightInd w:val="0"/>
        <w:ind w:left="2832"/>
        <w:jc w:val="right"/>
        <w:rPr>
          <w:sz w:val="22"/>
          <w:szCs w:val="22"/>
        </w:rPr>
      </w:pPr>
      <w:r w:rsidRPr="00A022F3">
        <w:rPr>
          <w:sz w:val="22"/>
          <w:szCs w:val="22"/>
        </w:rPr>
        <w:t>В ____________________________________________________</w:t>
      </w:r>
    </w:p>
    <w:p w14:paraId="12E59698" w14:textId="77777777" w:rsidR="00C7487E" w:rsidRPr="00A022F3" w:rsidRDefault="00C7487E" w:rsidP="00C7487E">
      <w:pPr>
        <w:autoSpaceDE w:val="0"/>
        <w:autoSpaceDN w:val="0"/>
        <w:adjustRightInd w:val="0"/>
        <w:ind w:left="2832"/>
        <w:jc w:val="right"/>
        <w:rPr>
          <w:sz w:val="22"/>
          <w:szCs w:val="22"/>
        </w:rPr>
      </w:pPr>
      <w:r w:rsidRPr="00A022F3">
        <w:rPr>
          <w:sz w:val="22"/>
          <w:szCs w:val="22"/>
        </w:rPr>
        <w:t xml:space="preserve">                                                                                    </w:t>
      </w:r>
    </w:p>
    <w:p w14:paraId="0CCF0F8D" w14:textId="77777777" w:rsidR="00C7487E" w:rsidRPr="00A022F3" w:rsidRDefault="00C7487E" w:rsidP="00C7487E">
      <w:pPr>
        <w:autoSpaceDE w:val="0"/>
        <w:autoSpaceDN w:val="0"/>
        <w:adjustRightInd w:val="0"/>
        <w:ind w:left="2832"/>
        <w:jc w:val="right"/>
        <w:rPr>
          <w:sz w:val="22"/>
          <w:szCs w:val="22"/>
        </w:rPr>
      </w:pPr>
      <w:r w:rsidRPr="00A022F3">
        <w:rPr>
          <w:sz w:val="22"/>
          <w:szCs w:val="22"/>
        </w:rPr>
        <w:t>от ___________________________________________________</w:t>
      </w:r>
    </w:p>
    <w:p w14:paraId="7E944EE3" w14:textId="77777777" w:rsidR="00C7487E" w:rsidRPr="00A022F3" w:rsidRDefault="00C7487E" w:rsidP="00C7487E">
      <w:pPr>
        <w:autoSpaceDE w:val="0"/>
        <w:autoSpaceDN w:val="0"/>
        <w:adjustRightInd w:val="0"/>
        <w:ind w:left="2832"/>
        <w:jc w:val="right"/>
        <w:rPr>
          <w:sz w:val="22"/>
          <w:szCs w:val="22"/>
        </w:rPr>
      </w:pPr>
      <w:r w:rsidRPr="00A022F3">
        <w:rPr>
          <w:sz w:val="22"/>
          <w:szCs w:val="22"/>
        </w:rPr>
        <w:t>______________________________________________________</w:t>
      </w:r>
    </w:p>
    <w:p w14:paraId="1AA36349" w14:textId="77777777" w:rsidR="00C7487E" w:rsidRPr="00A022F3" w:rsidRDefault="00C7487E" w:rsidP="00C7487E">
      <w:pPr>
        <w:autoSpaceDE w:val="0"/>
        <w:autoSpaceDN w:val="0"/>
        <w:adjustRightInd w:val="0"/>
        <w:ind w:left="2832"/>
        <w:jc w:val="right"/>
        <w:rPr>
          <w:sz w:val="22"/>
          <w:szCs w:val="22"/>
        </w:rPr>
      </w:pPr>
      <w:r w:rsidRPr="00A022F3">
        <w:rPr>
          <w:sz w:val="22"/>
          <w:szCs w:val="22"/>
        </w:rPr>
        <w:t>дата рождения: «__» __________________ г. ______________________________________________________</w:t>
      </w:r>
    </w:p>
    <w:p w14:paraId="0924B513" w14:textId="77777777" w:rsidR="00C7487E" w:rsidRPr="00A022F3" w:rsidRDefault="00C7487E" w:rsidP="00C7487E">
      <w:pPr>
        <w:autoSpaceDE w:val="0"/>
        <w:autoSpaceDN w:val="0"/>
        <w:adjustRightInd w:val="0"/>
        <w:ind w:left="2832"/>
        <w:jc w:val="right"/>
        <w:rPr>
          <w:sz w:val="22"/>
          <w:szCs w:val="22"/>
        </w:rPr>
      </w:pPr>
      <w:r w:rsidRPr="00A022F3">
        <w:rPr>
          <w:sz w:val="22"/>
          <w:szCs w:val="22"/>
        </w:rPr>
        <w:t xml:space="preserve">проживающего по </w:t>
      </w:r>
      <w:proofErr w:type="gramStart"/>
      <w:r w:rsidRPr="00A022F3">
        <w:rPr>
          <w:sz w:val="22"/>
          <w:szCs w:val="22"/>
        </w:rPr>
        <w:t xml:space="preserve">адресу:   </w:t>
      </w:r>
      <w:proofErr w:type="gramEnd"/>
      <w:r w:rsidRPr="00A022F3">
        <w:rPr>
          <w:sz w:val="22"/>
          <w:szCs w:val="22"/>
        </w:rPr>
        <w:t xml:space="preserve">                 ______________________________________________________</w:t>
      </w:r>
    </w:p>
    <w:p w14:paraId="60434D4D" w14:textId="77777777" w:rsidR="00C7487E" w:rsidRPr="00A022F3" w:rsidRDefault="00C7487E" w:rsidP="00C7487E">
      <w:pPr>
        <w:autoSpaceDE w:val="0"/>
        <w:autoSpaceDN w:val="0"/>
        <w:adjustRightInd w:val="0"/>
        <w:ind w:left="2832"/>
        <w:jc w:val="right"/>
        <w:rPr>
          <w:sz w:val="22"/>
          <w:szCs w:val="22"/>
        </w:rPr>
      </w:pPr>
      <w:r w:rsidRPr="00A022F3">
        <w:rPr>
          <w:sz w:val="22"/>
          <w:szCs w:val="22"/>
        </w:rPr>
        <w:t>______________________________________________________</w:t>
      </w:r>
    </w:p>
    <w:p w14:paraId="10F9740B" w14:textId="77777777" w:rsidR="00C7487E" w:rsidRPr="00A022F3" w:rsidRDefault="00C7487E" w:rsidP="00C7487E">
      <w:pPr>
        <w:autoSpaceDE w:val="0"/>
        <w:autoSpaceDN w:val="0"/>
        <w:adjustRightInd w:val="0"/>
        <w:ind w:left="2832"/>
        <w:jc w:val="right"/>
        <w:rPr>
          <w:sz w:val="22"/>
          <w:szCs w:val="22"/>
        </w:rPr>
      </w:pPr>
      <w:r w:rsidRPr="00A022F3">
        <w:rPr>
          <w:sz w:val="22"/>
          <w:szCs w:val="22"/>
        </w:rPr>
        <w:t>______________________________________________________</w:t>
      </w:r>
    </w:p>
    <w:p w14:paraId="4CE58125" w14:textId="77777777" w:rsidR="00C7487E" w:rsidRPr="00A022F3" w:rsidRDefault="00C7487E" w:rsidP="00C7487E">
      <w:pPr>
        <w:autoSpaceDE w:val="0"/>
        <w:autoSpaceDN w:val="0"/>
        <w:adjustRightInd w:val="0"/>
        <w:ind w:left="2832"/>
        <w:jc w:val="right"/>
        <w:rPr>
          <w:sz w:val="22"/>
          <w:szCs w:val="22"/>
        </w:rPr>
      </w:pPr>
      <w:proofErr w:type="gramStart"/>
      <w:r w:rsidRPr="00A022F3">
        <w:rPr>
          <w:sz w:val="22"/>
          <w:szCs w:val="22"/>
        </w:rPr>
        <w:t>паспорт  или</w:t>
      </w:r>
      <w:proofErr w:type="gramEnd"/>
      <w:r w:rsidRPr="00A022F3">
        <w:rPr>
          <w:sz w:val="22"/>
          <w:szCs w:val="22"/>
        </w:rPr>
        <w:t xml:space="preserve">  иной  документ,  удостоверяющий   личность  в  соответствии с законодательством Российской Федерации </w:t>
      </w:r>
    </w:p>
    <w:p w14:paraId="1B98364B" w14:textId="77777777" w:rsidR="00C7487E" w:rsidRPr="00A022F3" w:rsidRDefault="00C7487E" w:rsidP="00C7487E">
      <w:pPr>
        <w:autoSpaceDE w:val="0"/>
        <w:autoSpaceDN w:val="0"/>
        <w:adjustRightInd w:val="0"/>
        <w:ind w:left="2832"/>
        <w:jc w:val="right"/>
        <w:rPr>
          <w:sz w:val="22"/>
          <w:szCs w:val="22"/>
        </w:rPr>
      </w:pPr>
      <w:r w:rsidRPr="00A022F3">
        <w:rPr>
          <w:sz w:val="22"/>
          <w:szCs w:val="22"/>
        </w:rPr>
        <w:t>серия ________ N ______________________________________</w:t>
      </w:r>
    </w:p>
    <w:p w14:paraId="3967AA85" w14:textId="77777777" w:rsidR="00C7487E" w:rsidRPr="00A022F3" w:rsidRDefault="00C7487E" w:rsidP="00C7487E">
      <w:pPr>
        <w:autoSpaceDE w:val="0"/>
        <w:autoSpaceDN w:val="0"/>
        <w:adjustRightInd w:val="0"/>
        <w:ind w:left="2832"/>
        <w:jc w:val="right"/>
        <w:rPr>
          <w:sz w:val="22"/>
          <w:szCs w:val="22"/>
        </w:rPr>
      </w:pPr>
      <w:r w:rsidRPr="00A022F3">
        <w:rPr>
          <w:sz w:val="22"/>
          <w:szCs w:val="22"/>
        </w:rPr>
        <w:t xml:space="preserve">                                                           выдан ______________________________________________________</w:t>
      </w:r>
    </w:p>
    <w:p w14:paraId="590590E6" w14:textId="77777777" w:rsidR="00C7487E" w:rsidRPr="00A022F3" w:rsidRDefault="00C7487E" w:rsidP="00C7487E">
      <w:pPr>
        <w:autoSpaceDE w:val="0"/>
        <w:autoSpaceDN w:val="0"/>
        <w:adjustRightInd w:val="0"/>
        <w:ind w:left="2832"/>
        <w:jc w:val="right"/>
        <w:rPr>
          <w:sz w:val="22"/>
          <w:szCs w:val="22"/>
        </w:rPr>
      </w:pPr>
      <w:r w:rsidRPr="00A022F3">
        <w:rPr>
          <w:sz w:val="22"/>
          <w:szCs w:val="22"/>
        </w:rPr>
        <w:t>______________________________________________________</w:t>
      </w:r>
    </w:p>
    <w:p w14:paraId="4594A690" w14:textId="77777777" w:rsidR="00C7487E" w:rsidRPr="00A022F3" w:rsidRDefault="00C7487E" w:rsidP="00C7487E">
      <w:pPr>
        <w:autoSpaceDE w:val="0"/>
        <w:autoSpaceDN w:val="0"/>
        <w:adjustRightInd w:val="0"/>
        <w:ind w:left="2832"/>
        <w:jc w:val="right"/>
        <w:rPr>
          <w:sz w:val="22"/>
          <w:szCs w:val="22"/>
        </w:rPr>
      </w:pPr>
      <w:r w:rsidRPr="00A022F3">
        <w:rPr>
          <w:sz w:val="22"/>
          <w:szCs w:val="22"/>
        </w:rPr>
        <w:t xml:space="preserve">                              "___" ______________________ 20___ г.</w:t>
      </w:r>
    </w:p>
    <w:p w14:paraId="72C6C870" w14:textId="77777777" w:rsidR="00C7487E" w:rsidRPr="00A022F3" w:rsidRDefault="00C7487E" w:rsidP="00C7487E">
      <w:pPr>
        <w:pStyle w:val="ConsPlusNonformat"/>
        <w:outlineLvl w:val="0"/>
        <w:rPr>
          <w:rFonts w:ascii="Times New Roman" w:hAnsi="Times New Roman" w:cs="Times New Roman"/>
          <w:sz w:val="22"/>
          <w:szCs w:val="22"/>
        </w:rPr>
      </w:pPr>
    </w:p>
    <w:p w14:paraId="4F0460A1" w14:textId="77777777" w:rsidR="00C7487E" w:rsidRPr="00A022F3" w:rsidRDefault="00C7487E" w:rsidP="00C7487E">
      <w:pPr>
        <w:pStyle w:val="ConsPlusNonformat"/>
        <w:jc w:val="center"/>
        <w:rPr>
          <w:rFonts w:ascii="Times New Roman" w:hAnsi="Times New Roman" w:cs="Times New Roman"/>
          <w:b/>
          <w:bCs/>
          <w:sz w:val="22"/>
          <w:szCs w:val="22"/>
        </w:rPr>
      </w:pPr>
      <w:r w:rsidRPr="00A022F3">
        <w:rPr>
          <w:rFonts w:ascii="Times New Roman" w:hAnsi="Times New Roman" w:cs="Times New Roman"/>
          <w:b/>
          <w:bCs/>
          <w:sz w:val="22"/>
          <w:szCs w:val="22"/>
        </w:rPr>
        <w:t>Согласие на обработку персональных данных</w:t>
      </w:r>
    </w:p>
    <w:p w14:paraId="75FBE8B6" w14:textId="77777777" w:rsidR="00C7487E" w:rsidRPr="00A022F3" w:rsidRDefault="00C7487E" w:rsidP="00C7487E">
      <w:pPr>
        <w:pStyle w:val="ConsPlusNonformat"/>
        <w:jc w:val="both"/>
        <w:rPr>
          <w:rFonts w:ascii="Times New Roman" w:hAnsi="Times New Roman" w:cs="Times New Roman"/>
          <w:b/>
          <w:bCs/>
          <w:sz w:val="22"/>
          <w:szCs w:val="22"/>
        </w:rPr>
      </w:pPr>
    </w:p>
    <w:p w14:paraId="5C1B815B" w14:textId="7F6779DF" w:rsidR="00C7487E" w:rsidRPr="00A022F3" w:rsidRDefault="00C7487E" w:rsidP="00C7487E">
      <w:pPr>
        <w:pStyle w:val="ConsPlusNonformat"/>
        <w:jc w:val="both"/>
        <w:rPr>
          <w:rFonts w:ascii="Times New Roman" w:hAnsi="Times New Roman" w:cs="Times New Roman"/>
          <w:sz w:val="22"/>
          <w:szCs w:val="22"/>
        </w:rPr>
      </w:pPr>
      <w:r w:rsidRPr="00A022F3">
        <w:rPr>
          <w:rFonts w:ascii="Times New Roman" w:hAnsi="Times New Roman" w:cs="Times New Roman"/>
          <w:sz w:val="22"/>
          <w:szCs w:val="22"/>
        </w:rPr>
        <w:tab/>
        <w:t xml:space="preserve">1. Настоящим   </w:t>
      </w:r>
      <w:proofErr w:type="gramStart"/>
      <w:r w:rsidRPr="00A022F3">
        <w:rPr>
          <w:rFonts w:ascii="Times New Roman" w:hAnsi="Times New Roman" w:cs="Times New Roman"/>
          <w:sz w:val="22"/>
          <w:szCs w:val="22"/>
        </w:rPr>
        <w:t>даю  свое</w:t>
      </w:r>
      <w:proofErr w:type="gramEnd"/>
      <w:r w:rsidRPr="00A022F3">
        <w:rPr>
          <w:rFonts w:ascii="Times New Roman" w:hAnsi="Times New Roman" w:cs="Times New Roman"/>
          <w:sz w:val="22"/>
          <w:szCs w:val="22"/>
        </w:rPr>
        <w:t xml:space="preserve">  согласие акционерному обществу «Волгоградоблэлектро»  (</w:t>
      </w:r>
      <w:r w:rsidR="00924E85" w:rsidRPr="00A022F3">
        <w:rPr>
          <w:rFonts w:ascii="Times New Roman" w:hAnsi="Times New Roman" w:cs="Times New Roman"/>
          <w:sz w:val="22"/>
          <w:szCs w:val="22"/>
        </w:rPr>
        <w:t>АО</w:t>
      </w:r>
      <w:r w:rsidRPr="00A022F3">
        <w:rPr>
          <w:rFonts w:ascii="Times New Roman" w:hAnsi="Times New Roman" w:cs="Times New Roman"/>
          <w:sz w:val="22"/>
          <w:szCs w:val="22"/>
        </w:rPr>
        <w:t xml:space="preserve">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263E67FC" w14:textId="77777777" w:rsidR="00C7487E" w:rsidRPr="00A022F3" w:rsidRDefault="00C7487E" w:rsidP="00C7487E">
      <w:pPr>
        <w:pStyle w:val="ConsPlusNonformat"/>
        <w:jc w:val="both"/>
        <w:rPr>
          <w:rFonts w:ascii="Times New Roman" w:hAnsi="Times New Roman" w:cs="Times New Roman"/>
          <w:sz w:val="22"/>
          <w:szCs w:val="22"/>
        </w:rPr>
      </w:pPr>
      <w:r w:rsidRPr="00A022F3">
        <w:rPr>
          <w:rFonts w:ascii="Times New Roman" w:hAnsi="Times New Roman" w:cs="Times New Roman"/>
          <w:sz w:val="22"/>
          <w:szCs w:val="22"/>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432805EA" w14:textId="77777777" w:rsidR="00C7487E" w:rsidRPr="00A022F3" w:rsidRDefault="00C7487E" w:rsidP="00C7487E">
      <w:pPr>
        <w:pStyle w:val="ConsPlusNonformat"/>
        <w:jc w:val="both"/>
        <w:rPr>
          <w:rFonts w:ascii="Times New Roman" w:hAnsi="Times New Roman" w:cs="Times New Roman"/>
          <w:sz w:val="22"/>
          <w:szCs w:val="22"/>
        </w:rPr>
      </w:pPr>
      <w:r w:rsidRPr="00A022F3">
        <w:rPr>
          <w:rFonts w:ascii="Times New Roman" w:hAnsi="Times New Roman" w:cs="Times New Roman"/>
          <w:sz w:val="22"/>
          <w:szCs w:val="22"/>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7177B3E7" w14:textId="203F4948" w:rsidR="00C7487E" w:rsidRPr="00A022F3" w:rsidRDefault="00C7487E" w:rsidP="00C7487E">
      <w:pPr>
        <w:pStyle w:val="ConsPlusNonformat"/>
        <w:jc w:val="both"/>
        <w:rPr>
          <w:rFonts w:ascii="Times New Roman" w:hAnsi="Times New Roman" w:cs="Times New Roman"/>
          <w:sz w:val="22"/>
          <w:szCs w:val="22"/>
        </w:rPr>
      </w:pPr>
      <w:r w:rsidRPr="00A022F3">
        <w:rPr>
          <w:rFonts w:ascii="Times New Roman" w:hAnsi="Times New Roman" w:cs="Times New Roman"/>
          <w:sz w:val="22"/>
          <w:szCs w:val="22"/>
        </w:rPr>
        <w:tab/>
        <w:t xml:space="preserve">4. Условием прекращения обработки персональных данных является получение </w:t>
      </w:r>
      <w:r w:rsidR="00924E85" w:rsidRPr="00A022F3">
        <w:rPr>
          <w:rFonts w:ascii="Times New Roman" w:hAnsi="Times New Roman" w:cs="Times New Roman"/>
          <w:sz w:val="22"/>
          <w:szCs w:val="22"/>
        </w:rPr>
        <w:t>АО</w:t>
      </w:r>
      <w:r w:rsidRPr="00A022F3">
        <w:rPr>
          <w:rFonts w:ascii="Times New Roman" w:hAnsi="Times New Roman" w:cs="Times New Roman"/>
          <w:sz w:val="22"/>
          <w:szCs w:val="22"/>
        </w:rPr>
        <w:t xml:space="preserve"> «ВОЭ» моего письменного уведомления об отзыве согласия на обработку моих персональных данных.</w:t>
      </w:r>
    </w:p>
    <w:p w14:paraId="183D9337" w14:textId="77777777" w:rsidR="00C7487E" w:rsidRPr="00A022F3" w:rsidRDefault="00C7487E" w:rsidP="00C7487E">
      <w:pPr>
        <w:pStyle w:val="ConsPlusNonformat"/>
        <w:ind w:firstLine="567"/>
        <w:jc w:val="both"/>
        <w:rPr>
          <w:rFonts w:ascii="Times New Roman" w:hAnsi="Times New Roman" w:cs="Times New Roman"/>
          <w:sz w:val="22"/>
          <w:szCs w:val="22"/>
        </w:rPr>
      </w:pPr>
      <w:r w:rsidRPr="00A022F3">
        <w:rPr>
          <w:rFonts w:ascii="Times New Roman" w:hAnsi="Times New Roman" w:cs="Times New Roman"/>
          <w:sz w:val="22"/>
          <w:szCs w:val="22"/>
        </w:rPr>
        <w:t>Согласие действует со дня его подписания до дня отзыва в письменной форме.</w:t>
      </w:r>
    </w:p>
    <w:p w14:paraId="0D4566D9" w14:textId="77777777" w:rsidR="00C7487E" w:rsidRPr="00A022F3" w:rsidRDefault="00C7487E" w:rsidP="00C7487E">
      <w:pPr>
        <w:pStyle w:val="ConsPlusNonformat"/>
        <w:ind w:firstLine="567"/>
        <w:jc w:val="both"/>
        <w:rPr>
          <w:rFonts w:ascii="Times New Roman" w:hAnsi="Times New Roman" w:cs="Times New Roman"/>
          <w:sz w:val="22"/>
          <w:szCs w:val="22"/>
        </w:rPr>
      </w:pPr>
      <w:r w:rsidRPr="00A022F3">
        <w:rPr>
          <w:rFonts w:ascii="Times New Roman" w:hAnsi="Times New Roman" w:cs="Times New Roman"/>
          <w:sz w:val="22"/>
          <w:szCs w:val="22"/>
        </w:rPr>
        <w:lastRenderedPageBreak/>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36" w:history="1">
        <w:r w:rsidRPr="00A022F3">
          <w:rPr>
            <w:rStyle w:val="af"/>
            <w:color w:val="auto"/>
            <w:sz w:val="22"/>
            <w:szCs w:val="22"/>
          </w:rPr>
          <w:t>закона</w:t>
        </w:r>
      </w:hyperlink>
      <w:r w:rsidRPr="00A022F3">
        <w:rPr>
          <w:rFonts w:ascii="Times New Roman" w:hAnsi="Times New Roman" w:cs="Times New Roman"/>
          <w:sz w:val="22"/>
          <w:szCs w:val="22"/>
        </w:rPr>
        <w:t xml:space="preserve"> от 27.07.2006 N 152-ФЗ "О персональных данных".</w:t>
      </w:r>
    </w:p>
    <w:p w14:paraId="3A873959" w14:textId="77777777" w:rsidR="00C7487E" w:rsidRPr="00A022F3" w:rsidRDefault="00C7487E" w:rsidP="00C7487E">
      <w:pPr>
        <w:autoSpaceDE w:val="0"/>
        <w:autoSpaceDN w:val="0"/>
        <w:adjustRightInd w:val="0"/>
        <w:rPr>
          <w:sz w:val="22"/>
          <w:szCs w:val="22"/>
        </w:rPr>
      </w:pPr>
    </w:p>
    <w:p w14:paraId="70AFCCBE" w14:textId="77777777" w:rsidR="00C7487E" w:rsidRPr="00A022F3" w:rsidRDefault="00C7487E" w:rsidP="00C7487E">
      <w:pPr>
        <w:autoSpaceDE w:val="0"/>
        <w:autoSpaceDN w:val="0"/>
        <w:adjustRightInd w:val="0"/>
        <w:rPr>
          <w:sz w:val="22"/>
          <w:szCs w:val="22"/>
        </w:rPr>
      </w:pPr>
      <w:r w:rsidRPr="00A022F3">
        <w:rPr>
          <w:sz w:val="22"/>
          <w:szCs w:val="22"/>
        </w:rPr>
        <w:tab/>
      </w:r>
      <w:r w:rsidRPr="00A022F3">
        <w:rPr>
          <w:sz w:val="22"/>
          <w:szCs w:val="22"/>
        </w:rPr>
        <w:tab/>
      </w:r>
      <w:r w:rsidRPr="00A022F3">
        <w:rPr>
          <w:sz w:val="22"/>
          <w:szCs w:val="22"/>
        </w:rPr>
        <w:tab/>
      </w:r>
      <w:r w:rsidRPr="00A022F3">
        <w:rPr>
          <w:sz w:val="22"/>
          <w:szCs w:val="22"/>
        </w:rPr>
        <w:tab/>
      </w:r>
      <w:r w:rsidRPr="00A022F3">
        <w:rPr>
          <w:sz w:val="22"/>
          <w:szCs w:val="22"/>
        </w:rPr>
        <w:tab/>
        <w:t>_________________________            (______________________)</w:t>
      </w:r>
    </w:p>
    <w:p w14:paraId="234E84D2" w14:textId="77777777" w:rsidR="00C7487E" w:rsidRPr="00A022F3" w:rsidRDefault="00C7487E" w:rsidP="00C7487E">
      <w:pPr>
        <w:autoSpaceDE w:val="0"/>
        <w:autoSpaceDN w:val="0"/>
        <w:adjustRightInd w:val="0"/>
        <w:ind w:left="3540" w:firstLine="708"/>
        <w:rPr>
          <w:sz w:val="22"/>
          <w:szCs w:val="22"/>
        </w:rPr>
      </w:pPr>
    </w:p>
    <w:p w14:paraId="164A2011" w14:textId="77777777" w:rsidR="00C7487E" w:rsidRPr="00A022F3" w:rsidRDefault="00C7487E" w:rsidP="00C7487E">
      <w:pPr>
        <w:autoSpaceDE w:val="0"/>
        <w:autoSpaceDN w:val="0"/>
        <w:adjustRightInd w:val="0"/>
        <w:ind w:left="3540" w:firstLine="708"/>
        <w:rPr>
          <w:sz w:val="22"/>
          <w:szCs w:val="22"/>
        </w:rPr>
      </w:pPr>
      <w:r w:rsidRPr="00A022F3">
        <w:rPr>
          <w:sz w:val="22"/>
          <w:szCs w:val="22"/>
        </w:rPr>
        <w:t>(</w:t>
      </w:r>
      <w:proofErr w:type="gramStart"/>
      <w:r w:rsidRPr="00A022F3">
        <w:rPr>
          <w:sz w:val="22"/>
          <w:szCs w:val="22"/>
        </w:rPr>
        <w:t xml:space="preserve">подпись)   </w:t>
      </w:r>
      <w:proofErr w:type="gramEnd"/>
      <w:r w:rsidRPr="00A022F3">
        <w:rPr>
          <w:sz w:val="22"/>
          <w:szCs w:val="22"/>
        </w:rPr>
        <w:t xml:space="preserve">  </w:t>
      </w:r>
      <w:r w:rsidRPr="00A022F3">
        <w:rPr>
          <w:sz w:val="22"/>
          <w:szCs w:val="22"/>
        </w:rPr>
        <w:tab/>
      </w:r>
      <w:r w:rsidRPr="00A022F3">
        <w:rPr>
          <w:sz w:val="22"/>
          <w:szCs w:val="22"/>
        </w:rPr>
        <w:tab/>
        <w:t xml:space="preserve"> (расшифровка    подписи)</w:t>
      </w:r>
    </w:p>
    <w:p w14:paraId="34BCF35C" w14:textId="77777777" w:rsidR="00C7487E" w:rsidRPr="00A022F3" w:rsidRDefault="00C7487E" w:rsidP="00C7487E">
      <w:pPr>
        <w:rPr>
          <w:sz w:val="22"/>
          <w:szCs w:val="22"/>
        </w:rPr>
      </w:pPr>
    </w:p>
    <w:p w14:paraId="4FD0D954" w14:textId="77777777" w:rsidR="00C7487E" w:rsidRPr="00A022F3" w:rsidRDefault="00C7487E" w:rsidP="00C7487E">
      <w:pPr>
        <w:pStyle w:val="Times12"/>
        <w:widowControl w:val="0"/>
        <w:tabs>
          <w:tab w:val="left" w:pos="709"/>
          <w:tab w:val="left" w:pos="1134"/>
        </w:tabs>
        <w:ind w:firstLine="0"/>
        <w:rPr>
          <w:iCs/>
          <w:sz w:val="22"/>
        </w:rPr>
      </w:pPr>
      <w:bookmarkStart w:id="82" w:name="_Toc532907729"/>
      <w:bookmarkStart w:id="83" w:name="_Toc526926104"/>
      <w:bookmarkStart w:id="84" w:name="_Ref525634168"/>
      <w:bookmarkStart w:id="85" w:name="_Ref525592974"/>
      <w:bookmarkStart w:id="86" w:name="_Ref525592964"/>
      <w:bookmarkStart w:id="87" w:name="_Ref525592709"/>
      <w:bookmarkStart w:id="88" w:name="_Ref525592686"/>
      <w:r w:rsidRPr="00A022F3">
        <w:rPr>
          <w:bCs w:val="0"/>
          <w:sz w:val="22"/>
        </w:rPr>
        <w:t xml:space="preserve">                                                                                                                                 Форма 8.</w:t>
      </w:r>
    </w:p>
    <w:p w14:paraId="1A2E3B3E" w14:textId="77777777" w:rsidR="00C7487E" w:rsidRPr="00A022F3" w:rsidRDefault="00C7487E" w:rsidP="00C7487E">
      <w:pPr>
        <w:pStyle w:val="Times12"/>
        <w:widowControl w:val="0"/>
        <w:ind w:firstLine="0"/>
        <w:jc w:val="right"/>
        <w:rPr>
          <w:iCs/>
          <w:sz w:val="22"/>
        </w:rPr>
      </w:pPr>
      <w:r w:rsidRPr="00A022F3">
        <w:rPr>
          <w:iCs/>
          <w:sz w:val="22"/>
        </w:rPr>
        <w:t xml:space="preserve">Приложение к заявке </w:t>
      </w:r>
    </w:p>
    <w:p w14:paraId="7AA37730" w14:textId="77777777" w:rsidR="00C7487E" w:rsidRPr="00A022F3" w:rsidRDefault="00C7487E" w:rsidP="00C7487E">
      <w:pPr>
        <w:pStyle w:val="Times12"/>
        <w:widowControl w:val="0"/>
        <w:ind w:firstLine="0"/>
        <w:jc w:val="right"/>
        <w:rPr>
          <w:iCs/>
          <w:sz w:val="22"/>
        </w:rPr>
      </w:pPr>
      <w:r w:rsidRPr="00A022F3">
        <w:rPr>
          <w:iCs/>
          <w:sz w:val="22"/>
        </w:rPr>
        <w:t xml:space="preserve"> от «___» __________ 20___ г. № ______</w:t>
      </w:r>
    </w:p>
    <w:p w14:paraId="6C205915" w14:textId="77777777" w:rsidR="00C7487E" w:rsidRPr="00A022F3" w:rsidRDefault="00C7487E" w:rsidP="00C7487E">
      <w:pPr>
        <w:jc w:val="center"/>
        <w:rPr>
          <w:b/>
          <w:sz w:val="22"/>
          <w:szCs w:val="22"/>
        </w:rPr>
      </w:pPr>
    </w:p>
    <w:p w14:paraId="30066328" w14:textId="1AF3B18E" w:rsidR="00C7487E" w:rsidRPr="00A022F3" w:rsidRDefault="00C7487E" w:rsidP="00C7487E">
      <w:pPr>
        <w:jc w:val="center"/>
        <w:rPr>
          <w:b/>
          <w:sz w:val="22"/>
          <w:szCs w:val="22"/>
        </w:rPr>
      </w:pPr>
      <w:r w:rsidRPr="00A022F3">
        <w:rPr>
          <w:b/>
          <w:sz w:val="22"/>
          <w:szCs w:val="22"/>
        </w:rPr>
        <w:t xml:space="preserve">Согласие на проведение проверки </w:t>
      </w:r>
      <w:r w:rsidR="00924E85" w:rsidRPr="00A022F3">
        <w:rPr>
          <w:b/>
          <w:sz w:val="22"/>
          <w:szCs w:val="22"/>
        </w:rPr>
        <w:t>АО</w:t>
      </w:r>
      <w:r w:rsidRPr="00A022F3">
        <w:rPr>
          <w:b/>
          <w:sz w:val="22"/>
          <w:szCs w:val="22"/>
        </w:rPr>
        <w:t xml:space="preserve"> «Волгоградоблэлектро»</w:t>
      </w:r>
    </w:p>
    <w:p w14:paraId="0016B7FF" w14:textId="77777777" w:rsidR="00C7487E" w:rsidRPr="00A022F3" w:rsidRDefault="00C7487E" w:rsidP="00C7487E">
      <w:pPr>
        <w:pStyle w:val="ConsPlusNonformat"/>
        <w:jc w:val="center"/>
        <w:rPr>
          <w:rFonts w:ascii="Times New Roman" w:hAnsi="Times New Roman" w:cs="Times New Roman"/>
          <w:b/>
          <w:bCs/>
          <w:sz w:val="22"/>
          <w:szCs w:val="22"/>
        </w:rPr>
      </w:pPr>
    </w:p>
    <w:p w14:paraId="029D698A" w14:textId="77777777" w:rsidR="00C7487E" w:rsidRPr="00A022F3" w:rsidRDefault="00C7487E" w:rsidP="00C7487E">
      <w:pPr>
        <w:pStyle w:val="ConsPlusNonformat"/>
        <w:jc w:val="both"/>
        <w:rPr>
          <w:rFonts w:ascii="Times New Roman" w:hAnsi="Times New Roman" w:cs="Times New Roman"/>
          <w:b/>
          <w:bCs/>
          <w:sz w:val="22"/>
          <w:szCs w:val="22"/>
        </w:rPr>
      </w:pPr>
    </w:p>
    <w:p w14:paraId="6BE67393" w14:textId="78788109" w:rsidR="00C7487E" w:rsidRPr="00A022F3" w:rsidRDefault="00C7487E" w:rsidP="00C7487E">
      <w:pPr>
        <w:pStyle w:val="ConsPlusNonformat"/>
        <w:jc w:val="both"/>
        <w:rPr>
          <w:rFonts w:ascii="Times New Roman" w:hAnsi="Times New Roman" w:cs="Times New Roman"/>
          <w:sz w:val="22"/>
          <w:szCs w:val="22"/>
        </w:rPr>
      </w:pPr>
      <w:r w:rsidRPr="00A022F3">
        <w:rPr>
          <w:rFonts w:ascii="Times New Roman" w:hAnsi="Times New Roman" w:cs="Times New Roman"/>
          <w:sz w:val="22"/>
          <w:szCs w:val="22"/>
        </w:rPr>
        <w:tab/>
        <w:t xml:space="preserve">1. Настоящим   </w:t>
      </w:r>
      <w:proofErr w:type="gramStart"/>
      <w:r w:rsidRPr="00A022F3">
        <w:rPr>
          <w:rFonts w:ascii="Times New Roman" w:hAnsi="Times New Roman" w:cs="Times New Roman"/>
          <w:sz w:val="22"/>
          <w:szCs w:val="22"/>
        </w:rPr>
        <w:t>даю  свое</w:t>
      </w:r>
      <w:proofErr w:type="gramEnd"/>
      <w:r w:rsidRPr="00A022F3">
        <w:rPr>
          <w:rFonts w:ascii="Times New Roman" w:hAnsi="Times New Roman" w:cs="Times New Roman"/>
          <w:sz w:val="22"/>
          <w:szCs w:val="22"/>
        </w:rPr>
        <w:t xml:space="preserve">  согласие акционерному обществу «Волгоградоблэлектро»  (</w:t>
      </w:r>
      <w:r w:rsidR="00924E85" w:rsidRPr="00A022F3">
        <w:rPr>
          <w:rFonts w:ascii="Times New Roman" w:hAnsi="Times New Roman" w:cs="Times New Roman"/>
          <w:sz w:val="22"/>
          <w:szCs w:val="22"/>
        </w:rPr>
        <w:t>АО</w:t>
      </w:r>
      <w:r w:rsidRPr="00A022F3">
        <w:rPr>
          <w:rFonts w:ascii="Times New Roman" w:hAnsi="Times New Roman" w:cs="Times New Roman"/>
          <w:sz w:val="22"/>
          <w:szCs w:val="22"/>
        </w:rPr>
        <w:t xml:space="preserve">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02ECCEDA" w14:textId="77777777" w:rsidR="00C7487E" w:rsidRPr="00A022F3" w:rsidRDefault="00C7487E" w:rsidP="00C7487E">
      <w:pPr>
        <w:pStyle w:val="Times12"/>
        <w:widowControl w:val="0"/>
        <w:ind w:firstLine="0"/>
        <w:rPr>
          <w:b/>
          <w:bCs w:val="0"/>
          <w:i/>
          <w:sz w:val="22"/>
          <w:vertAlign w:val="superscript"/>
        </w:rPr>
      </w:pPr>
    </w:p>
    <w:p w14:paraId="51C8399E" w14:textId="77777777" w:rsidR="00C7487E" w:rsidRPr="00A022F3" w:rsidRDefault="00C7487E" w:rsidP="00C7487E">
      <w:pPr>
        <w:pStyle w:val="Times12"/>
        <w:widowControl w:val="0"/>
        <w:ind w:firstLine="0"/>
        <w:rPr>
          <w:b/>
          <w:bCs w:val="0"/>
          <w:i/>
          <w:sz w:val="22"/>
          <w:vertAlign w:val="superscript"/>
        </w:rPr>
      </w:pPr>
    </w:p>
    <w:p w14:paraId="095733A0" w14:textId="77777777" w:rsidR="00C7487E" w:rsidRPr="00A022F3" w:rsidRDefault="00C7487E" w:rsidP="00C7487E">
      <w:pPr>
        <w:pStyle w:val="Times12"/>
        <w:widowControl w:val="0"/>
        <w:ind w:firstLine="0"/>
        <w:rPr>
          <w:b/>
          <w:bCs w:val="0"/>
          <w:i/>
          <w:sz w:val="22"/>
          <w:vertAlign w:val="superscript"/>
        </w:rPr>
      </w:pPr>
      <w:r w:rsidRPr="00A022F3">
        <w:rPr>
          <w:b/>
          <w:bCs w:val="0"/>
          <w:i/>
          <w:sz w:val="22"/>
          <w:vertAlign w:val="superscript"/>
        </w:rPr>
        <w:t>(Подпись уполномоченного представителя)</w:t>
      </w:r>
      <w:r w:rsidRPr="00A022F3">
        <w:rPr>
          <w:snapToGrid w:val="0"/>
          <w:sz w:val="22"/>
        </w:rPr>
        <w:tab/>
      </w:r>
      <w:r w:rsidRPr="00A022F3">
        <w:rPr>
          <w:snapToGrid w:val="0"/>
          <w:sz w:val="22"/>
        </w:rPr>
        <w:tab/>
      </w:r>
      <w:r w:rsidRPr="00A022F3">
        <w:rPr>
          <w:b/>
          <w:bCs w:val="0"/>
          <w:i/>
          <w:sz w:val="22"/>
          <w:vertAlign w:val="superscript"/>
        </w:rPr>
        <w:t>(Имя и должность подписавшего)</w:t>
      </w:r>
    </w:p>
    <w:p w14:paraId="716447B4" w14:textId="77777777" w:rsidR="00C7487E" w:rsidRPr="00A022F3" w:rsidRDefault="00C7487E" w:rsidP="00C7487E">
      <w:pPr>
        <w:pStyle w:val="31"/>
        <w:numPr>
          <w:ilvl w:val="0"/>
          <w:numId w:val="0"/>
        </w:numPr>
        <w:ind w:left="2269"/>
        <w:jc w:val="right"/>
        <w:rPr>
          <w:rFonts w:ascii="Times New Roman" w:hAnsi="Times New Roman"/>
          <w:sz w:val="22"/>
          <w:szCs w:val="22"/>
        </w:rPr>
      </w:pPr>
    </w:p>
    <w:p w14:paraId="2F1FC8A4" w14:textId="77777777" w:rsidR="00C7487E" w:rsidRPr="00A022F3" w:rsidRDefault="00C7487E" w:rsidP="00C7487E">
      <w:pPr>
        <w:pStyle w:val="31"/>
        <w:numPr>
          <w:ilvl w:val="0"/>
          <w:numId w:val="0"/>
        </w:numPr>
        <w:ind w:left="2269"/>
        <w:jc w:val="right"/>
        <w:rPr>
          <w:rFonts w:ascii="Times New Roman" w:hAnsi="Times New Roman"/>
          <w:sz w:val="22"/>
          <w:szCs w:val="22"/>
        </w:rPr>
      </w:pPr>
      <w:r w:rsidRPr="00A022F3">
        <w:rPr>
          <w:rFonts w:ascii="Times New Roman" w:hAnsi="Times New Roman"/>
          <w:sz w:val="22"/>
          <w:szCs w:val="22"/>
        </w:rPr>
        <w:t xml:space="preserve">Форма № 9 </w:t>
      </w:r>
    </w:p>
    <w:bookmarkEnd w:id="82"/>
    <w:bookmarkEnd w:id="83"/>
    <w:bookmarkEnd w:id="84"/>
    <w:bookmarkEnd w:id="85"/>
    <w:bookmarkEnd w:id="86"/>
    <w:bookmarkEnd w:id="87"/>
    <w:bookmarkEnd w:id="88"/>
    <w:p w14:paraId="716105FB" w14:textId="77777777" w:rsidR="00C7487E" w:rsidRPr="00A022F3" w:rsidRDefault="00C7487E" w:rsidP="00C7487E">
      <w:pPr>
        <w:spacing w:before="480" w:after="240"/>
        <w:jc w:val="center"/>
        <w:rPr>
          <w:b/>
          <w:iCs/>
          <w:snapToGrid w:val="0"/>
          <w:sz w:val="22"/>
          <w:szCs w:val="22"/>
        </w:rPr>
      </w:pPr>
      <w:r w:rsidRPr="00A022F3">
        <w:rPr>
          <w:b/>
          <w:iCs/>
          <w:snapToGrid w:val="0"/>
          <w:sz w:val="22"/>
          <w:szCs w:val="22"/>
        </w:rPr>
        <w:t>ЦЕНОВОЕ ПРЕДЛОЖЕНИЕ</w:t>
      </w:r>
    </w:p>
    <w:p w14:paraId="322F562F" w14:textId="77777777" w:rsidR="00C7487E" w:rsidRPr="00A022F3" w:rsidRDefault="00C7487E" w:rsidP="00C7487E">
      <w:pPr>
        <w:jc w:val="both"/>
        <w:rPr>
          <w:sz w:val="22"/>
          <w:szCs w:val="22"/>
        </w:rPr>
      </w:pPr>
      <w:r w:rsidRPr="00A022F3">
        <w:rPr>
          <w:sz w:val="22"/>
          <w:szCs w:val="22"/>
        </w:rPr>
        <w:t xml:space="preserve">Наименование и адрес места нахождения </w:t>
      </w:r>
    </w:p>
    <w:p w14:paraId="5D0A2768" w14:textId="77777777" w:rsidR="00C7487E" w:rsidRPr="00A022F3" w:rsidRDefault="00C7487E" w:rsidP="00C7487E">
      <w:pPr>
        <w:spacing w:after="120"/>
        <w:jc w:val="both"/>
        <w:rPr>
          <w:sz w:val="22"/>
          <w:szCs w:val="22"/>
        </w:rPr>
      </w:pPr>
      <w:r w:rsidRPr="00A022F3">
        <w:rPr>
          <w:sz w:val="22"/>
          <w:szCs w:val="22"/>
        </w:rPr>
        <w:t>участника процедуры закупки: _____________________________</w:t>
      </w:r>
    </w:p>
    <w:p w14:paraId="6996B4EB" w14:textId="77777777" w:rsidR="00C7487E" w:rsidRPr="00A022F3" w:rsidRDefault="00C7487E" w:rsidP="00C7487E">
      <w:pPr>
        <w:pStyle w:val="31"/>
        <w:numPr>
          <w:ilvl w:val="0"/>
          <w:numId w:val="0"/>
        </w:numPr>
        <w:ind w:left="2269"/>
        <w:jc w:val="right"/>
        <w:rPr>
          <w:rFonts w:ascii="Times New Roman" w:hAnsi="Times New Roman"/>
          <w:sz w:val="22"/>
          <w:szCs w:val="2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07"/>
        <w:gridCol w:w="1275"/>
        <w:gridCol w:w="1276"/>
        <w:gridCol w:w="1276"/>
        <w:gridCol w:w="1276"/>
        <w:gridCol w:w="1276"/>
        <w:gridCol w:w="1276"/>
      </w:tblGrid>
      <w:tr w:rsidR="002862CB" w:rsidRPr="00A022F3" w14:paraId="6E61D26C" w14:textId="77777777" w:rsidTr="00C7487E">
        <w:trPr>
          <w:cantSplit/>
          <w:trHeight w:val="1451"/>
          <w:tblHeader/>
        </w:trPr>
        <w:tc>
          <w:tcPr>
            <w:tcW w:w="719" w:type="dxa"/>
            <w:tcBorders>
              <w:top w:val="single" w:sz="4" w:space="0" w:color="auto"/>
              <w:left w:val="single" w:sz="4" w:space="0" w:color="auto"/>
              <w:bottom w:val="single" w:sz="4" w:space="0" w:color="auto"/>
              <w:right w:val="single" w:sz="4" w:space="0" w:color="auto"/>
            </w:tcBorders>
            <w:hideMark/>
          </w:tcPr>
          <w:p w14:paraId="55A78A0A" w14:textId="77777777" w:rsidR="00C7487E" w:rsidRPr="00A022F3" w:rsidRDefault="00C7487E">
            <w:pPr>
              <w:spacing w:before="40" w:after="40" w:line="256" w:lineRule="auto"/>
              <w:ind w:left="57" w:right="57"/>
              <w:jc w:val="center"/>
              <w:rPr>
                <w:sz w:val="22"/>
                <w:szCs w:val="22"/>
                <w:lang w:eastAsia="en-US"/>
              </w:rPr>
            </w:pPr>
            <w:bookmarkStart w:id="89" w:name="_Hlk34828889"/>
            <w:bookmarkStart w:id="90" w:name="_Hlk35241609"/>
            <w:r w:rsidRPr="00A022F3">
              <w:rPr>
                <w:sz w:val="22"/>
                <w:szCs w:val="22"/>
                <w:lang w:eastAsia="en-US"/>
              </w:rPr>
              <w:t>№ п/п</w:t>
            </w:r>
          </w:p>
        </w:tc>
        <w:tc>
          <w:tcPr>
            <w:tcW w:w="1407" w:type="dxa"/>
            <w:tcBorders>
              <w:top w:val="single" w:sz="4" w:space="0" w:color="auto"/>
              <w:left w:val="single" w:sz="4" w:space="0" w:color="auto"/>
              <w:bottom w:val="single" w:sz="4" w:space="0" w:color="auto"/>
              <w:right w:val="single" w:sz="4" w:space="0" w:color="auto"/>
            </w:tcBorders>
            <w:hideMark/>
          </w:tcPr>
          <w:p w14:paraId="17678657"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Наименование товара, работы, услуги</w:t>
            </w:r>
          </w:p>
        </w:tc>
        <w:tc>
          <w:tcPr>
            <w:tcW w:w="1275" w:type="dxa"/>
            <w:tcBorders>
              <w:top w:val="single" w:sz="4" w:space="0" w:color="auto"/>
              <w:left w:val="single" w:sz="4" w:space="0" w:color="auto"/>
              <w:bottom w:val="single" w:sz="4" w:space="0" w:color="auto"/>
              <w:right w:val="single" w:sz="4" w:space="0" w:color="auto"/>
            </w:tcBorders>
            <w:hideMark/>
          </w:tcPr>
          <w:p w14:paraId="79996FE0"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Общее кол-во</w:t>
            </w:r>
          </w:p>
        </w:tc>
        <w:tc>
          <w:tcPr>
            <w:tcW w:w="1276" w:type="dxa"/>
            <w:tcBorders>
              <w:top w:val="single" w:sz="4" w:space="0" w:color="auto"/>
              <w:left w:val="single" w:sz="4" w:space="0" w:color="auto"/>
              <w:bottom w:val="single" w:sz="4" w:space="0" w:color="auto"/>
              <w:right w:val="single" w:sz="4" w:space="0" w:color="auto"/>
            </w:tcBorders>
            <w:hideMark/>
          </w:tcPr>
          <w:p w14:paraId="0E65CE07" w14:textId="09E4BE2A"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Единица изме</w:t>
            </w:r>
            <w:r w:rsidR="009649A0" w:rsidRPr="00A022F3">
              <w:rPr>
                <w:sz w:val="22"/>
                <w:szCs w:val="22"/>
                <w:lang w:eastAsia="en-US"/>
              </w:rPr>
              <w:t>р</w:t>
            </w:r>
            <w:r w:rsidRPr="00A022F3">
              <w:rPr>
                <w:sz w:val="22"/>
                <w:szCs w:val="22"/>
                <w:lang w:eastAsia="en-US"/>
              </w:rPr>
              <w:t>ения</w:t>
            </w:r>
          </w:p>
        </w:tc>
        <w:tc>
          <w:tcPr>
            <w:tcW w:w="1276" w:type="dxa"/>
            <w:tcBorders>
              <w:top w:val="single" w:sz="4" w:space="0" w:color="auto"/>
              <w:left w:val="single" w:sz="4" w:space="0" w:color="auto"/>
              <w:bottom w:val="single" w:sz="4" w:space="0" w:color="auto"/>
              <w:right w:val="single" w:sz="4" w:space="0" w:color="auto"/>
            </w:tcBorders>
            <w:hideMark/>
          </w:tcPr>
          <w:p w14:paraId="729D9A83"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Цена за единицу руб., без учёта НДС</w:t>
            </w:r>
          </w:p>
        </w:tc>
        <w:tc>
          <w:tcPr>
            <w:tcW w:w="1276" w:type="dxa"/>
            <w:tcBorders>
              <w:top w:val="single" w:sz="4" w:space="0" w:color="auto"/>
              <w:left w:val="single" w:sz="4" w:space="0" w:color="auto"/>
              <w:bottom w:val="single" w:sz="4" w:space="0" w:color="auto"/>
              <w:right w:val="single" w:sz="4" w:space="0" w:color="auto"/>
            </w:tcBorders>
            <w:hideMark/>
          </w:tcPr>
          <w:p w14:paraId="233D87BB"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Цена за единицу руб., с НДС</w:t>
            </w:r>
          </w:p>
        </w:tc>
        <w:tc>
          <w:tcPr>
            <w:tcW w:w="1276" w:type="dxa"/>
            <w:tcBorders>
              <w:top w:val="single" w:sz="4" w:space="0" w:color="auto"/>
              <w:left w:val="single" w:sz="4" w:space="0" w:color="auto"/>
              <w:bottom w:val="single" w:sz="4" w:space="0" w:color="auto"/>
              <w:right w:val="single" w:sz="4" w:space="0" w:color="auto"/>
            </w:tcBorders>
            <w:hideMark/>
          </w:tcPr>
          <w:p w14:paraId="0A8CD965"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Сумма в руб.,</w:t>
            </w:r>
          </w:p>
          <w:p w14:paraId="587C9D9B"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без учета НДС</w:t>
            </w:r>
          </w:p>
        </w:tc>
        <w:tc>
          <w:tcPr>
            <w:tcW w:w="1276" w:type="dxa"/>
            <w:tcBorders>
              <w:top w:val="single" w:sz="4" w:space="0" w:color="auto"/>
              <w:left w:val="single" w:sz="4" w:space="0" w:color="auto"/>
              <w:bottom w:val="single" w:sz="4" w:space="0" w:color="auto"/>
              <w:right w:val="single" w:sz="4" w:space="0" w:color="auto"/>
            </w:tcBorders>
            <w:hideMark/>
          </w:tcPr>
          <w:p w14:paraId="3FB719B4" w14:textId="77777777" w:rsidR="00C7487E" w:rsidRPr="00A022F3" w:rsidRDefault="00C7487E">
            <w:pPr>
              <w:spacing w:before="40" w:after="40" w:line="256" w:lineRule="auto"/>
              <w:ind w:left="57" w:right="57"/>
              <w:jc w:val="center"/>
              <w:rPr>
                <w:sz w:val="22"/>
                <w:szCs w:val="22"/>
                <w:lang w:eastAsia="en-US"/>
              </w:rPr>
            </w:pPr>
            <w:r w:rsidRPr="00A022F3">
              <w:rPr>
                <w:sz w:val="22"/>
                <w:szCs w:val="22"/>
                <w:lang w:eastAsia="en-US"/>
              </w:rPr>
              <w:t>Сумма в руб., с НДС</w:t>
            </w:r>
          </w:p>
        </w:tc>
      </w:tr>
      <w:tr w:rsidR="002862CB" w:rsidRPr="00A022F3" w14:paraId="761569F3"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39D276BD" w14:textId="77777777" w:rsidR="00C7487E" w:rsidRPr="00A022F3" w:rsidRDefault="00C7487E">
            <w:pPr>
              <w:pStyle w:val="affe"/>
              <w:numPr>
                <w:ilvl w:val="0"/>
                <w:numId w:val="39"/>
              </w:numPr>
              <w:spacing w:before="40" w:after="40" w:line="276" w:lineRule="auto"/>
              <w:rPr>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5A221417" w14:textId="77777777" w:rsidR="00C7487E" w:rsidRPr="00A022F3" w:rsidRDefault="00C7487E">
            <w:pPr>
              <w:spacing w:line="256" w:lineRule="auto"/>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69919E"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5043D61"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EB38A0D"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8C4106E"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4B7219B"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910264" w14:textId="77777777" w:rsidR="00C7487E" w:rsidRPr="00A022F3" w:rsidRDefault="00C7487E">
            <w:pPr>
              <w:spacing w:before="40" w:after="40" w:line="256" w:lineRule="auto"/>
              <w:ind w:left="57" w:right="57"/>
              <w:jc w:val="center"/>
              <w:rPr>
                <w:sz w:val="22"/>
                <w:szCs w:val="22"/>
                <w:lang w:eastAsia="en-US"/>
              </w:rPr>
            </w:pPr>
          </w:p>
        </w:tc>
      </w:tr>
      <w:tr w:rsidR="002862CB" w:rsidRPr="00A022F3" w14:paraId="1976E737"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2E8E9540" w14:textId="77777777" w:rsidR="00C7487E" w:rsidRPr="00A022F3" w:rsidRDefault="00C7487E">
            <w:pPr>
              <w:pStyle w:val="affe"/>
              <w:numPr>
                <w:ilvl w:val="0"/>
                <w:numId w:val="39"/>
              </w:numPr>
              <w:spacing w:before="40" w:after="40" w:line="276" w:lineRule="auto"/>
              <w:rPr>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2F008966" w14:textId="77777777" w:rsidR="00C7487E" w:rsidRPr="00A022F3" w:rsidRDefault="00C7487E">
            <w:pPr>
              <w:spacing w:line="256" w:lineRule="auto"/>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2A3DD07"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363409E"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B2B688"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113DAC"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77C727"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E1FEA93" w14:textId="77777777" w:rsidR="00C7487E" w:rsidRPr="00A022F3" w:rsidRDefault="00C7487E">
            <w:pPr>
              <w:spacing w:before="40" w:after="40" w:line="256" w:lineRule="auto"/>
              <w:ind w:left="57" w:right="57"/>
              <w:jc w:val="center"/>
              <w:rPr>
                <w:sz w:val="22"/>
                <w:szCs w:val="22"/>
                <w:lang w:eastAsia="en-US"/>
              </w:rPr>
            </w:pPr>
          </w:p>
        </w:tc>
      </w:tr>
      <w:tr w:rsidR="00C7487E" w:rsidRPr="00A022F3" w14:paraId="6E33338C" w14:textId="77777777" w:rsidTr="00C7487E">
        <w:trPr>
          <w:trHeight w:val="240"/>
        </w:trPr>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190EC58" w14:textId="77777777" w:rsidR="00C7487E" w:rsidRPr="00A022F3" w:rsidRDefault="00C7487E">
            <w:pPr>
              <w:spacing w:line="256" w:lineRule="auto"/>
              <w:rPr>
                <w:sz w:val="22"/>
                <w:szCs w:val="22"/>
                <w:lang w:eastAsia="en-US"/>
              </w:rPr>
            </w:pPr>
            <w:r w:rsidRPr="00A022F3">
              <w:rPr>
                <w:sz w:val="22"/>
                <w:szCs w:val="22"/>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14:paraId="2FC7AAC3"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9EEB690"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5DE685F"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056F397"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CBDFD1" w14:textId="77777777" w:rsidR="00C7487E" w:rsidRPr="00A022F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256276B" w14:textId="77777777" w:rsidR="00C7487E" w:rsidRPr="00A022F3" w:rsidRDefault="00C7487E">
            <w:pPr>
              <w:spacing w:before="40" w:after="40" w:line="256" w:lineRule="auto"/>
              <w:ind w:left="57" w:right="57"/>
              <w:jc w:val="center"/>
              <w:rPr>
                <w:sz w:val="22"/>
                <w:szCs w:val="22"/>
                <w:lang w:eastAsia="en-US"/>
              </w:rPr>
            </w:pPr>
          </w:p>
        </w:tc>
      </w:tr>
    </w:tbl>
    <w:p w14:paraId="3D4D6F7B" w14:textId="77777777" w:rsidR="00C7487E" w:rsidRPr="00A022F3" w:rsidRDefault="00C7487E" w:rsidP="00C7487E">
      <w:pPr>
        <w:tabs>
          <w:tab w:val="left" w:pos="2554"/>
        </w:tabs>
        <w:rPr>
          <w:sz w:val="22"/>
          <w:szCs w:val="22"/>
        </w:rPr>
      </w:pPr>
    </w:p>
    <w:p w14:paraId="5EBA91A1" w14:textId="77777777" w:rsidR="00C7487E" w:rsidRPr="00A022F3" w:rsidRDefault="00C7487E" w:rsidP="00C7487E">
      <w:pPr>
        <w:jc w:val="center"/>
        <w:rPr>
          <w:b/>
          <w:sz w:val="22"/>
          <w:szCs w:val="22"/>
        </w:rPr>
      </w:pPr>
    </w:p>
    <w:p w14:paraId="3671C66C" w14:textId="77777777" w:rsidR="00C7487E" w:rsidRPr="00A022F3" w:rsidRDefault="00C7487E" w:rsidP="00C7487E">
      <w:pPr>
        <w:pStyle w:val="Times12"/>
        <w:widowControl w:val="0"/>
        <w:ind w:firstLine="0"/>
        <w:rPr>
          <w:b/>
          <w:sz w:val="22"/>
        </w:rPr>
      </w:pPr>
      <w:bookmarkStart w:id="91" w:name="_Hlk34827788"/>
      <w:r w:rsidRPr="00A022F3">
        <w:rPr>
          <w:b/>
          <w:sz w:val="22"/>
        </w:rPr>
        <w:t xml:space="preserve">Примечание: </w:t>
      </w:r>
      <w:r w:rsidRPr="00A022F3">
        <w:rPr>
          <w:sz w:val="22"/>
        </w:rPr>
        <w:t>Участник заполняет вышеуказанное приложение (таблицу) с указанием наименования товара, единиц измерения, цену товара за единицу, общую стоимость товара.</w:t>
      </w:r>
      <w:r w:rsidRPr="00A022F3">
        <w:rPr>
          <w:b/>
          <w:sz w:val="22"/>
        </w:rPr>
        <w:t xml:space="preserve"> </w:t>
      </w:r>
    </w:p>
    <w:p w14:paraId="45D5FD84" w14:textId="77777777" w:rsidR="00C7487E" w:rsidRPr="00A022F3" w:rsidRDefault="00C7487E" w:rsidP="00C7487E">
      <w:pPr>
        <w:pStyle w:val="Times12"/>
        <w:widowControl w:val="0"/>
        <w:ind w:firstLine="0"/>
        <w:rPr>
          <w:sz w:val="22"/>
        </w:rPr>
      </w:pPr>
      <w:r w:rsidRPr="00A022F3">
        <w:rPr>
          <w:b/>
          <w:sz w:val="22"/>
        </w:rPr>
        <w:t>Цена каждой единицы продукции не должна превышать начальную максимальную цены единицы такой продукции установленную техническим заданием.</w:t>
      </w:r>
    </w:p>
    <w:bookmarkEnd w:id="89"/>
    <w:bookmarkEnd w:id="91"/>
    <w:p w14:paraId="3D6B9A74" w14:textId="77777777" w:rsidR="00C7487E" w:rsidRPr="00A022F3" w:rsidRDefault="00C7487E" w:rsidP="00C7487E">
      <w:pPr>
        <w:jc w:val="both"/>
        <w:rPr>
          <w:sz w:val="22"/>
          <w:szCs w:val="22"/>
        </w:rPr>
      </w:pPr>
    </w:p>
    <w:p w14:paraId="64112463" w14:textId="77777777" w:rsidR="00C7487E" w:rsidRPr="00A022F3" w:rsidRDefault="00C7487E" w:rsidP="00C7487E">
      <w:pPr>
        <w:pStyle w:val="Times12"/>
        <w:widowControl w:val="0"/>
        <w:ind w:firstLine="0"/>
        <w:rPr>
          <w:sz w:val="22"/>
        </w:rPr>
      </w:pPr>
      <w:r w:rsidRPr="00A022F3">
        <w:rPr>
          <w:sz w:val="22"/>
        </w:rPr>
        <w:t>Участник процедуры закупки: ________________________________</w:t>
      </w:r>
      <w:r w:rsidRPr="00A022F3">
        <w:rPr>
          <w:b/>
          <w:sz w:val="22"/>
        </w:rPr>
        <w:t xml:space="preserve"> </w:t>
      </w:r>
    </w:p>
    <w:p w14:paraId="00ADD86A" w14:textId="77777777" w:rsidR="00C7487E" w:rsidRPr="00A022F3" w:rsidRDefault="00C7487E" w:rsidP="00C7487E">
      <w:pPr>
        <w:pStyle w:val="a1"/>
        <w:widowControl w:val="0"/>
        <w:numPr>
          <w:ilvl w:val="0"/>
          <w:numId w:val="0"/>
        </w:numPr>
        <w:tabs>
          <w:tab w:val="left" w:pos="708"/>
        </w:tabs>
        <w:autoSpaceDE w:val="0"/>
        <w:autoSpaceDN w:val="0"/>
        <w:spacing w:line="240" w:lineRule="auto"/>
      </w:pPr>
      <w:r w:rsidRPr="00A022F3">
        <w:t>___________________________________</w:t>
      </w:r>
      <w:r w:rsidRPr="00A022F3">
        <w:tab/>
        <w:t>__</w:t>
      </w:r>
      <w:r w:rsidRPr="00A022F3">
        <w:tab/>
      </w:r>
      <w:r w:rsidRPr="00A022F3">
        <w:tab/>
        <w:t>___________________________</w:t>
      </w:r>
    </w:p>
    <w:p w14:paraId="285403F2" w14:textId="77777777" w:rsidR="00C7487E" w:rsidRPr="00A022F3" w:rsidRDefault="00C7487E" w:rsidP="00C7487E">
      <w:pPr>
        <w:pStyle w:val="Times12"/>
        <w:widowControl w:val="0"/>
        <w:ind w:firstLine="0"/>
        <w:rPr>
          <w:b/>
          <w:bCs w:val="0"/>
          <w:i/>
          <w:sz w:val="22"/>
          <w:vertAlign w:val="superscript"/>
        </w:rPr>
      </w:pPr>
      <w:r w:rsidRPr="00A022F3">
        <w:rPr>
          <w:b/>
          <w:bCs w:val="0"/>
          <w:i/>
          <w:sz w:val="22"/>
          <w:vertAlign w:val="superscript"/>
        </w:rPr>
        <w:t>(Подпись уполномоченного представителя)</w:t>
      </w:r>
      <w:r w:rsidRPr="00A022F3">
        <w:rPr>
          <w:snapToGrid w:val="0"/>
          <w:sz w:val="22"/>
        </w:rPr>
        <w:tab/>
      </w:r>
      <w:r w:rsidRPr="00A022F3">
        <w:rPr>
          <w:snapToGrid w:val="0"/>
          <w:sz w:val="22"/>
        </w:rPr>
        <w:tab/>
      </w:r>
      <w:r w:rsidRPr="00A022F3">
        <w:rPr>
          <w:b/>
          <w:bCs w:val="0"/>
          <w:i/>
          <w:sz w:val="22"/>
          <w:vertAlign w:val="superscript"/>
        </w:rPr>
        <w:t>(Имя и должность подписавшего)</w:t>
      </w:r>
    </w:p>
    <w:bookmarkEnd w:id="90"/>
    <w:p w14:paraId="3A281F8D" w14:textId="77777777" w:rsidR="00C7487E" w:rsidRPr="00A022F3" w:rsidRDefault="00C7487E" w:rsidP="00C7487E">
      <w:pPr>
        <w:pStyle w:val="38"/>
        <w:jc w:val="right"/>
        <w:rPr>
          <w:b/>
          <w:color w:val="auto"/>
          <w:sz w:val="22"/>
          <w:szCs w:val="22"/>
        </w:rPr>
      </w:pPr>
    </w:p>
    <w:p w14:paraId="304F31E3" w14:textId="77777777" w:rsidR="00C7487E" w:rsidRPr="00A022F3" w:rsidRDefault="00C7487E" w:rsidP="00C7487E">
      <w:pPr>
        <w:rPr>
          <w:b/>
          <w:sz w:val="22"/>
          <w:szCs w:val="22"/>
        </w:rPr>
        <w:sectPr w:rsidR="00C7487E" w:rsidRPr="00A022F3">
          <w:footnotePr>
            <w:numRestart w:val="eachPage"/>
          </w:footnotePr>
          <w:pgSz w:w="11906" w:h="16838"/>
          <w:pgMar w:top="1134" w:right="851" w:bottom="1134" w:left="1134" w:header="720" w:footer="720" w:gutter="0"/>
          <w:cols w:space="720"/>
        </w:sectPr>
      </w:pPr>
    </w:p>
    <w:p w14:paraId="57439348" w14:textId="77777777" w:rsidR="00CB6233" w:rsidRPr="00A022F3" w:rsidRDefault="00CB6233" w:rsidP="00CB6233">
      <w:pPr>
        <w:keepNext/>
        <w:jc w:val="center"/>
        <w:rPr>
          <w:b/>
        </w:rPr>
      </w:pPr>
      <w:r w:rsidRPr="00A022F3">
        <w:rPr>
          <w:b/>
        </w:rPr>
        <w:lastRenderedPageBreak/>
        <w:t>ТОМ 2. ТЕХНИЧЕСКОЕ ЗАДАНИЕ.</w:t>
      </w:r>
    </w:p>
    <w:p w14:paraId="567605E6" w14:textId="77777777" w:rsidR="00CB6233" w:rsidRPr="00A022F3" w:rsidRDefault="00CB6233" w:rsidP="00CB6233">
      <w:pPr>
        <w:pStyle w:val="11"/>
        <w:keepNext w:val="0"/>
        <w:widowControl w:val="0"/>
        <w:tabs>
          <w:tab w:val="clear" w:pos="927"/>
          <w:tab w:val="left" w:pos="1212"/>
          <w:tab w:val="left" w:pos="1495"/>
        </w:tabs>
        <w:ind w:left="0" w:firstLine="0"/>
        <w:jc w:val="center"/>
      </w:pPr>
    </w:p>
    <w:p w14:paraId="08CD331B" w14:textId="77777777" w:rsidR="00CB6233" w:rsidRPr="00A022F3" w:rsidRDefault="00CB6233" w:rsidP="00CB6233">
      <w:r w:rsidRPr="00A022F3">
        <w:t>Техническое задание состоит из двух разделов:</w:t>
      </w:r>
    </w:p>
    <w:p w14:paraId="432E5186" w14:textId="77777777" w:rsidR="00CB6233" w:rsidRPr="00A022F3" w:rsidRDefault="00CB6233" w:rsidP="00CB6233">
      <w:pPr>
        <w:pStyle w:val="affe"/>
        <w:numPr>
          <w:ilvl w:val="1"/>
          <w:numId w:val="35"/>
        </w:numPr>
        <w:suppressAutoHyphens/>
        <w:ind w:left="927" w:firstLine="0"/>
        <w:jc w:val="both"/>
        <w:rPr>
          <w:sz w:val="22"/>
          <w:szCs w:val="22"/>
        </w:rPr>
      </w:pPr>
      <w:r w:rsidRPr="00A022F3">
        <w:rPr>
          <w:sz w:val="22"/>
          <w:szCs w:val="22"/>
        </w:rPr>
        <w:t xml:space="preserve">Обоснование начальной (максимальной) цены договора инициатором закупки:  </w:t>
      </w:r>
    </w:p>
    <w:p w14:paraId="62FA5CCA" w14:textId="072C53F9" w:rsidR="00CB6233" w:rsidRPr="00A022F3" w:rsidRDefault="00CB6233" w:rsidP="00CB6233">
      <w:pPr>
        <w:suppressAutoHyphens/>
        <w:jc w:val="both"/>
        <w:rPr>
          <w:sz w:val="22"/>
          <w:szCs w:val="22"/>
          <w:lang w:eastAsia="en-US"/>
        </w:rPr>
      </w:pPr>
      <w:r w:rsidRPr="00A022F3">
        <w:rPr>
          <w:sz w:val="22"/>
          <w:szCs w:val="22"/>
        </w:rPr>
        <w:t>Порядок определения  и обоснования начальной (максимальной) цены договора заключаемого с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 настоящей закупке осуществляется Заказчиком</w:t>
      </w:r>
      <w:r w:rsidR="009B3F38" w:rsidRPr="00A022F3">
        <w:rPr>
          <w:sz w:val="22"/>
          <w:szCs w:val="22"/>
        </w:rPr>
        <w:t xml:space="preserve"> методом сопоставления рыночных цен </w:t>
      </w:r>
      <w:r w:rsidRPr="00A022F3">
        <w:rPr>
          <w:sz w:val="22"/>
          <w:szCs w:val="22"/>
        </w:rPr>
        <w:t xml:space="preserve">(в соответствии с Положением </w:t>
      </w:r>
      <w:r w:rsidRPr="00A022F3">
        <w:rPr>
          <w:sz w:val="22"/>
          <w:szCs w:val="22"/>
          <w:lang w:eastAsia="en-US"/>
        </w:rPr>
        <w:t xml:space="preserve">Положение о порядке проведения регламентированных закупок товаров, работ, услуг для нужд акционерного общества «Волгоградоблэлектро», утвержденное протоколом совета директоров № </w:t>
      </w:r>
      <w:r w:rsidR="00616C1A" w:rsidRPr="00A022F3">
        <w:rPr>
          <w:sz w:val="22"/>
          <w:szCs w:val="22"/>
          <w:lang w:eastAsia="en-US"/>
        </w:rPr>
        <w:t>6</w:t>
      </w:r>
      <w:r w:rsidRPr="00A022F3">
        <w:rPr>
          <w:sz w:val="22"/>
          <w:szCs w:val="22"/>
          <w:lang w:eastAsia="en-US"/>
        </w:rPr>
        <w:t xml:space="preserve"> от 3</w:t>
      </w:r>
      <w:r w:rsidR="003674EE" w:rsidRPr="00A022F3">
        <w:rPr>
          <w:sz w:val="22"/>
          <w:szCs w:val="22"/>
          <w:lang w:eastAsia="en-US"/>
        </w:rPr>
        <w:t>0</w:t>
      </w:r>
      <w:r w:rsidRPr="00A022F3">
        <w:rPr>
          <w:sz w:val="22"/>
          <w:szCs w:val="22"/>
          <w:lang w:eastAsia="en-US"/>
        </w:rPr>
        <w:t>.0</w:t>
      </w:r>
      <w:r w:rsidR="00616C1A" w:rsidRPr="00A022F3">
        <w:rPr>
          <w:sz w:val="22"/>
          <w:szCs w:val="22"/>
          <w:lang w:eastAsia="en-US"/>
        </w:rPr>
        <w:t>9</w:t>
      </w:r>
      <w:r w:rsidRPr="00A022F3">
        <w:rPr>
          <w:sz w:val="22"/>
          <w:szCs w:val="22"/>
          <w:lang w:eastAsia="en-US"/>
        </w:rPr>
        <w:t>.</w:t>
      </w:r>
      <w:r w:rsidR="00A93DA9" w:rsidRPr="00A022F3">
        <w:rPr>
          <w:sz w:val="22"/>
          <w:szCs w:val="22"/>
          <w:lang w:eastAsia="en-US"/>
        </w:rPr>
        <w:t>2022</w:t>
      </w:r>
      <w:r w:rsidRPr="00A022F3">
        <w:rPr>
          <w:sz w:val="22"/>
          <w:szCs w:val="22"/>
          <w:lang w:eastAsia="en-US"/>
        </w:rPr>
        <w:t>г.)</w:t>
      </w:r>
    </w:p>
    <w:p w14:paraId="4A9E229E" w14:textId="2FA2D2DA" w:rsidR="009B3F38" w:rsidRPr="00A022F3" w:rsidRDefault="009B3F38" w:rsidP="00CB6233">
      <w:pPr>
        <w:suppressAutoHyphens/>
        <w:jc w:val="both"/>
        <w:rPr>
          <w:sz w:val="22"/>
          <w:szCs w:val="22"/>
          <w:lang w:eastAsia="en-US"/>
        </w:rPr>
      </w:pPr>
    </w:p>
    <w:tbl>
      <w:tblPr>
        <w:tblW w:w="5000" w:type="pct"/>
        <w:tblLook w:val="04A0" w:firstRow="1" w:lastRow="0" w:firstColumn="1" w:lastColumn="0" w:noHBand="0" w:noVBand="1"/>
      </w:tblPr>
      <w:tblGrid>
        <w:gridCol w:w="561"/>
        <w:gridCol w:w="1497"/>
        <w:gridCol w:w="890"/>
        <w:gridCol w:w="486"/>
        <w:gridCol w:w="513"/>
        <w:gridCol w:w="890"/>
        <w:gridCol w:w="890"/>
        <w:gridCol w:w="890"/>
        <w:gridCol w:w="890"/>
        <w:gridCol w:w="890"/>
        <w:gridCol w:w="958"/>
      </w:tblGrid>
      <w:tr w:rsidR="009B3F38" w:rsidRPr="00A022F3" w14:paraId="1802A832" w14:textId="77777777" w:rsidTr="009B3F38">
        <w:trPr>
          <w:trHeight w:val="300"/>
        </w:trPr>
        <w:tc>
          <w:tcPr>
            <w:tcW w:w="5000" w:type="pct"/>
            <w:gridSpan w:val="11"/>
            <w:tcBorders>
              <w:top w:val="nil"/>
              <w:left w:val="nil"/>
              <w:bottom w:val="nil"/>
              <w:right w:val="nil"/>
            </w:tcBorders>
            <w:shd w:val="clear" w:color="auto" w:fill="auto"/>
            <w:vAlign w:val="bottom"/>
            <w:hideMark/>
          </w:tcPr>
          <w:p w14:paraId="1D13B490" w14:textId="30E96F6D" w:rsidR="009B3F38" w:rsidRPr="00A022F3" w:rsidRDefault="009B3F38" w:rsidP="009B3F38">
            <w:pPr>
              <w:jc w:val="center"/>
              <w:rPr>
                <w:sz w:val="20"/>
                <w:szCs w:val="20"/>
              </w:rPr>
            </w:pPr>
            <w:r w:rsidRPr="00A022F3">
              <w:rPr>
                <w:color w:val="000000"/>
                <w:sz w:val="22"/>
                <w:szCs w:val="22"/>
              </w:rPr>
              <w:t>Определения и обоснования начальной (максимальной) цены</w:t>
            </w:r>
          </w:p>
        </w:tc>
      </w:tr>
      <w:tr w:rsidR="009B3F38" w:rsidRPr="00A022F3" w14:paraId="5DB872E6" w14:textId="77777777" w:rsidTr="009B3F38">
        <w:trPr>
          <w:trHeight w:val="300"/>
        </w:trPr>
        <w:tc>
          <w:tcPr>
            <w:tcW w:w="5000" w:type="pct"/>
            <w:gridSpan w:val="11"/>
            <w:tcBorders>
              <w:top w:val="nil"/>
              <w:left w:val="nil"/>
              <w:bottom w:val="nil"/>
              <w:right w:val="nil"/>
            </w:tcBorders>
            <w:shd w:val="clear" w:color="auto" w:fill="auto"/>
            <w:noWrap/>
            <w:vAlign w:val="center"/>
            <w:hideMark/>
          </w:tcPr>
          <w:p w14:paraId="559F5CD0" w14:textId="5DBEC376" w:rsidR="009B3F38" w:rsidRPr="00A022F3" w:rsidRDefault="009B3F38" w:rsidP="009B3F38">
            <w:pPr>
              <w:jc w:val="center"/>
              <w:rPr>
                <w:sz w:val="20"/>
                <w:szCs w:val="20"/>
              </w:rPr>
            </w:pPr>
            <w:r w:rsidRPr="00A022F3">
              <w:rPr>
                <w:b/>
                <w:bCs/>
                <w:color w:val="000000"/>
                <w:sz w:val="22"/>
                <w:szCs w:val="22"/>
              </w:rPr>
              <w:t>метод сопоставления рыночных цен</w:t>
            </w:r>
          </w:p>
        </w:tc>
      </w:tr>
      <w:tr w:rsidR="009B3F38" w:rsidRPr="00A022F3" w14:paraId="52896611" w14:textId="77777777" w:rsidTr="009B3F38">
        <w:trPr>
          <w:trHeight w:val="300"/>
        </w:trPr>
        <w:tc>
          <w:tcPr>
            <w:tcW w:w="300" w:type="pct"/>
            <w:tcBorders>
              <w:top w:val="nil"/>
              <w:left w:val="nil"/>
              <w:bottom w:val="nil"/>
              <w:right w:val="nil"/>
            </w:tcBorders>
            <w:shd w:val="clear" w:color="auto" w:fill="auto"/>
            <w:noWrap/>
            <w:vAlign w:val="center"/>
            <w:hideMark/>
          </w:tcPr>
          <w:p w14:paraId="081CCB82" w14:textId="77777777" w:rsidR="009B3F38" w:rsidRPr="00A022F3" w:rsidRDefault="009B3F38">
            <w:pPr>
              <w:rPr>
                <w:sz w:val="20"/>
                <w:szCs w:val="20"/>
              </w:rPr>
            </w:pPr>
          </w:p>
        </w:tc>
        <w:tc>
          <w:tcPr>
            <w:tcW w:w="800" w:type="pct"/>
            <w:tcBorders>
              <w:top w:val="nil"/>
              <w:left w:val="nil"/>
              <w:bottom w:val="nil"/>
              <w:right w:val="nil"/>
            </w:tcBorders>
            <w:shd w:val="clear" w:color="auto" w:fill="auto"/>
            <w:noWrap/>
            <w:vAlign w:val="center"/>
            <w:hideMark/>
          </w:tcPr>
          <w:p w14:paraId="53B7E78F" w14:textId="77777777" w:rsidR="009B3F38" w:rsidRPr="00A022F3" w:rsidRDefault="009B3F38">
            <w:pPr>
              <w:rPr>
                <w:sz w:val="20"/>
                <w:szCs w:val="20"/>
              </w:rPr>
            </w:pPr>
          </w:p>
        </w:tc>
        <w:tc>
          <w:tcPr>
            <w:tcW w:w="476" w:type="pct"/>
            <w:tcBorders>
              <w:top w:val="nil"/>
              <w:left w:val="nil"/>
              <w:bottom w:val="nil"/>
              <w:right w:val="nil"/>
            </w:tcBorders>
            <w:shd w:val="clear" w:color="auto" w:fill="auto"/>
            <w:noWrap/>
            <w:vAlign w:val="center"/>
            <w:hideMark/>
          </w:tcPr>
          <w:p w14:paraId="513B2EAB" w14:textId="77777777" w:rsidR="009B3F38" w:rsidRPr="00A022F3" w:rsidRDefault="009B3F38">
            <w:pPr>
              <w:rPr>
                <w:sz w:val="20"/>
                <w:szCs w:val="20"/>
              </w:rPr>
            </w:pPr>
          </w:p>
        </w:tc>
        <w:tc>
          <w:tcPr>
            <w:tcW w:w="260" w:type="pct"/>
            <w:tcBorders>
              <w:top w:val="nil"/>
              <w:left w:val="nil"/>
              <w:bottom w:val="nil"/>
              <w:right w:val="nil"/>
            </w:tcBorders>
            <w:shd w:val="clear" w:color="auto" w:fill="auto"/>
            <w:noWrap/>
            <w:vAlign w:val="center"/>
            <w:hideMark/>
          </w:tcPr>
          <w:p w14:paraId="667A282A" w14:textId="77777777" w:rsidR="009B3F38" w:rsidRPr="00A022F3" w:rsidRDefault="009B3F38">
            <w:pPr>
              <w:rPr>
                <w:sz w:val="20"/>
                <w:szCs w:val="20"/>
              </w:rPr>
            </w:pPr>
          </w:p>
        </w:tc>
        <w:tc>
          <w:tcPr>
            <w:tcW w:w="274" w:type="pct"/>
            <w:tcBorders>
              <w:top w:val="nil"/>
              <w:left w:val="nil"/>
              <w:bottom w:val="nil"/>
              <w:right w:val="nil"/>
            </w:tcBorders>
            <w:shd w:val="clear" w:color="auto" w:fill="auto"/>
            <w:noWrap/>
            <w:vAlign w:val="center"/>
            <w:hideMark/>
          </w:tcPr>
          <w:p w14:paraId="7763CF7C" w14:textId="77777777" w:rsidR="009B3F38" w:rsidRPr="00A022F3" w:rsidRDefault="009B3F38">
            <w:pPr>
              <w:rPr>
                <w:sz w:val="20"/>
                <w:szCs w:val="20"/>
              </w:rPr>
            </w:pPr>
          </w:p>
        </w:tc>
        <w:tc>
          <w:tcPr>
            <w:tcW w:w="476" w:type="pct"/>
            <w:tcBorders>
              <w:top w:val="nil"/>
              <w:left w:val="nil"/>
              <w:bottom w:val="nil"/>
              <w:right w:val="nil"/>
            </w:tcBorders>
            <w:shd w:val="clear" w:color="auto" w:fill="auto"/>
            <w:noWrap/>
            <w:vAlign w:val="center"/>
            <w:hideMark/>
          </w:tcPr>
          <w:p w14:paraId="4B1BCE65" w14:textId="77777777" w:rsidR="009B3F38" w:rsidRPr="00A022F3" w:rsidRDefault="009B3F38">
            <w:pPr>
              <w:jc w:val="center"/>
              <w:rPr>
                <w:sz w:val="20"/>
                <w:szCs w:val="20"/>
              </w:rPr>
            </w:pPr>
          </w:p>
        </w:tc>
        <w:tc>
          <w:tcPr>
            <w:tcW w:w="476" w:type="pct"/>
            <w:tcBorders>
              <w:top w:val="nil"/>
              <w:left w:val="nil"/>
              <w:bottom w:val="nil"/>
              <w:right w:val="nil"/>
            </w:tcBorders>
            <w:shd w:val="clear" w:color="auto" w:fill="auto"/>
            <w:noWrap/>
            <w:vAlign w:val="center"/>
            <w:hideMark/>
          </w:tcPr>
          <w:p w14:paraId="04C9C665" w14:textId="77777777" w:rsidR="009B3F38" w:rsidRPr="00A022F3" w:rsidRDefault="009B3F38">
            <w:pPr>
              <w:jc w:val="center"/>
              <w:rPr>
                <w:sz w:val="20"/>
                <w:szCs w:val="20"/>
              </w:rPr>
            </w:pPr>
          </w:p>
        </w:tc>
        <w:tc>
          <w:tcPr>
            <w:tcW w:w="476" w:type="pct"/>
            <w:tcBorders>
              <w:top w:val="nil"/>
              <w:left w:val="nil"/>
              <w:bottom w:val="nil"/>
              <w:right w:val="nil"/>
            </w:tcBorders>
            <w:shd w:val="clear" w:color="auto" w:fill="auto"/>
            <w:noWrap/>
            <w:vAlign w:val="center"/>
            <w:hideMark/>
          </w:tcPr>
          <w:p w14:paraId="4BCCD207" w14:textId="77777777" w:rsidR="009B3F38" w:rsidRPr="00A022F3" w:rsidRDefault="009B3F38">
            <w:pPr>
              <w:rPr>
                <w:sz w:val="20"/>
                <w:szCs w:val="20"/>
              </w:rPr>
            </w:pPr>
          </w:p>
        </w:tc>
        <w:tc>
          <w:tcPr>
            <w:tcW w:w="476" w:type="pct"/>
            <w:tcBorders>
              <w:top w:val="nil"/>
              <w:left w:val="nil"/>
              <w:bottom w:val="nil"/>
              <w:right w:val="nil"/>
            </w:tcBorders>
            <w:shd w:val="clear" w:color="auto" w:fill="auto"/>
            <w:noWrap/>
            <w:vAlign w:val="center"/>
            <w:hideMark/>
          </w:tcPr>
          <w:p w14:paraId="0BA23F5F" w14:textId="77777777" w:rsidR="009B3F38" w:rsidRPr="00A022F3" w:rsidRDefault="009B3F38">
            <w:pPr>
              <w:rPr>
                <w:sz w:val="20"/>
                <w:szCs w:val="20"/>
              </w:rPr>
            </w:pPr>
          </w:p>
        </w:tc>
        <w:tc>
          <w:tcPr>
            <w:tcW w:w="476" w:type="pct"/>
            <w:tcBorders>
              <w:top w:val="nil"/>
              <w:left w:val="nil"/>
              <w:bottom w:val="nil"/>
              <w:right w:val="nil"/>
            </w:tcBorders>
            <w:shd w:val="clear" w:color="auto" w:fill="auto"/>
            <w:noWrap/>
            <w:vAlign w:val="bottom"/>
            <w:hideMark/>
          </w:tcPr>
          <w:p w14:paraId="6A65D768" w14:textId="77777777" w:rsidR="009B3F38" w:rsidRPr="00A022F3" w:rsidRDefault="009B3F38">
            <w:pPr>
              <w:rPr>
                <w:sz w:val="20"/>
                <w:szCs w:val="20"/>
              </w:rPr>
            </w:pPr>
          </w:p>
        </w:tc>
        <w:tc>
          <w:tcPr>
            <w:tcW w:w="512" w:type="pct"/>
            <w:tcBorders>
              <w:top w:val="nil"/>
              <w:left w:val="nil"/>
              <w:bottom w:val="nil"/>
              <w:right w:val="nil"/>
            </w:tcBorders>
            <w:shd w:val="clear" w:color="auto" w:fill="auto"/>
            <w:noWrap/>
            <w:vAlign w:val="bottom"/>
            <w:hideMark/>
          </w:tcPr>
          <w:p w14:paraId="60059DF3" w14:textId="77777777" w:rsidR="009B3F38" w:rsidRPr="00A022F3" w:rsidRDefault="009B3F38">
            <w:pPr>
              <w:rPr>
                <w:sz w:val="20"/>
                <w:szCs w:val="20"/>
              </w:rPr>
            </w:pPr>
          </w:p>
        </w:tc>
      </w:tr>
      <w:tr w:rsidR="009B3F38" w:rsidRPr="00A022F3" w14:paraId="7E10F5AE" w14:textId="77777777" w:rsidTr="009B3F38">
        <w:trPr>
          <w:trHeight w:val="480"/>
        </w:trPr>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D7E80" w14:textId="77777777" w:rsidR="009B3F38" w:rsidRPr="00A022F3" w:rsidRDefault="009B3F38">
            <w:pPr>
              <w:jc w:val="center"/>
              <w:rPr>
                <w:b/>
                <w:bCs/>
                <w:color w:val="000000"/>
                <w:sz w:val="22"/>
                <w:szCs w:val="22"/>
              </w:rPr>
            </w:pPr>
            <w:r w:rsidRPr="00A022F3">
              <w:rPr>
                <w:b/>
                <w:bCs/>
                <w:color w:val="000000"/>
                <w:sz w:val="22"/>
                <w:szCs w:val="22"/>
              </w:rPr>
              <w:t>№п/п</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AFD06" w14:textId="77777777" w:rsidR="009B3F38" w:rsidRPr="00A022F3" w:rsidRDefault="009B3F38">
            <w:pPr>
              <w:jc w:val="center"/>
              <w:rPr>
                <w:b/>
                <w:bCs/>
                <w:color w:val="000000"/>
                <w:sz w:val="22"/>
                <w:szCs w:val="22"/>
              </w:rPr>
            </w:pPr>
            <w:r w:rsidRPr="00A022F3">
              <w:rPr>
                <w:b/>
                <w:bCs/>
                <w:color w:val="000000"/>
                <w:sz w:val="22"/>
                <w:szCs w:val="22"/>
              </w:rPr>
              <w:t>НАИМЕНОВАНИЕ</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980DB" w14:textId="77777777" w:rsidR="009B3F38" w:rsidRPr="00A022F3" w:rsidRDefault="009B3F38">
            <w:pPr>
              <w:jc w:val="center"/>
              <w:rPr>
                <w:b/>
                <w:bCs/>
                <w:color w:val="000000"/>
                <w:sz w:val="22"/>
                <w:szCs w:val="22"/>
              </w:rPr>
            </w:pPr>
            <w:r w:rsidRPr="00A022F3">
              <w:rPr>
                <w:b/>
                <w:bCs/>
                <w:color w:val="000000"/>
                <w:sz w:val="22"/>
                <w:szCs w:val="22"/>
              </w:rPr>
              <w:t>ОКДП 2</w:t>
            </w: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13BCE" w14:textId="77777777" w:rsidR="009B3F38" w:rsidRPr="00A022F3" w:rsidRDefault="009B3F38">
            <w:pPr>
              <w:jc w:val="center"/>
              <w:rPr>
                <w:b/>
                <w:bCs/>
                <w:color w:val="000000"/>
                <w:sz w:val="22"/>
                <w:szCs w:val="22"/>
              </w:rPr>
            </w:pPr>
            <w:r w:rsidRPr="00A022F3">
              <w:rPr>
                <w:b/>
                <w:bCs/>
                <w:color w:val="000000"/>
                <w:sz w:val="22"/>
                <w:szCs w:val="22"/>
              </w:rPr>
              <w:t>Ед. изм.</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03D8E" w14:textId="77777777" w:rsidR="009B3F38" w:rsidRPr="00A022F3" w:rsidRDefault="009B3F38">
            <w:pPr>
              <w:jc w:val="center"/>
              <w:rPr>
                <w:b/>
                <w:bCs/>
                <w:color w:val="000000"/>
                <w:sz w:val="22"/>
                <w:szCs w:val="22"/>
              </w:rPr>
            </w:pPr>
            <w:r w:rsidRPr="00A022F3">
              <w:rPr>
                <w:b/>
                <w:bCs/>
                <w:color w:val="000000"/>
                <w:sz w:val="22"/>
                <w:szCs w:val="22"/>
              </w:rPr>
              <w:t>К-во</w:t>
            </w:r>
          </w:p>
        </w:tc>
        <w:tc>
          <w:tcPr>
            <w:tcW w:w="951" w:type="pct"/>
            <w:gridSpan w:val="2"/>
            <w:tcBorders>
              <w:top w:val="single" w:sz="4" w:space="0" w:color="auto"/>
              <w:left w:val="nil"/>
              <w:bottom w:val="single" w:sz="4" w:space="0" w:color="auto"/>
              <w:right w:val="single" w:sz="4" w:space="0" w:color="auto"/>
            </w:tcBorders>
            <w:shd w:val="clear" w:color="auto" w:fill="auto"/>
            <w:vAlign w:val="center"/>
            <w:hideMark/>
          </w:tcPr>
          <w:p w14:paraId="631643C1" w14:textId="77777777" w:rsidR="009B3F38" w:rsidRPr="00A022F3" w:rsidRDefault="009B3F38">
            <w:pPr>
              <w:jc w:val="center"/>
              <w:rPr>
                <w:b/>
                <w:bCs/>
                <w:color w:val="000000"/>
                <w:sz w:val="22"/>
                <w:szCs w:val="22"/>
              </w:rPr>
            </w:pPr>
            <w:r w:rsidRPr="00A022F3">
              <w:rPr>
                <w:b/>
                <w:bCs/>
                <w:color w:val="000000"/>
                <w:sz w:val="22"/>
                <w:szCs w:val="22"/>
              </w:rPr>
              <w:t>КП №1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83234C7" w14:textId="77777777" w:rsidR="009B3F38" w:rsidRPr="00A022F3" w:rsidRDefault="009B3F38">
            <w:pPr>
              <w:jc w:val="center"/>
              <w:rPr>
                <w:b/>
                <w:bCs/>
                <w:color w:val="000000"/>
                <w:sz w:val="22"/>
                <w:szCs w:val="22"/>
              </w:rPr>
            </w:pPr>
            <w:r w:rsidRPr="00A022F3">
              <w:rPr>
                <w:b/>
                <w:bCs/>
                <w:color w:val="000000"/>
                <w:sz w:val="22"/>
                <w:szCs w:val="22"/>
              </w:rPr>
              <w:t>КП №2</w:t>
            </w:r>
          </w:p>
        </w:tc>
        <w:tc>
          <w:tcPr>
            <w:tcW w:w="98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1FA52F" w14:textId="77777777" w:rsidR="009B3F38" w:rsidRPr="00A022F3" w:rsidRDefault="009B3F38">
            <w:pPr>
              <w:jc w:val="center"/>
              <w:rPr>
                <w:b/>
                <w:bCs/>
                <w:color w:val="000000"/>
                <w:sz w:val="22"/>
                <w:szCs w:val="22"/>
              </w:rPr>
            </w:pPr>
            <w:r w:rsidRPr="00A022F3">
              <w:rPr>
                <w:b/>
                <w:bCs/>
                <w:color w:val="000000"/>
                <w:sz w:val="22"/>
                <w:szCs w:val="22"/>
              </w:rPr>
              <w:t>КП №3</w:t>
            </w:r>
          </w:p>
        </w:tc>
      </w:tr>
      <w:tr w:rsidR="009B3F38" w:rsidRPr="00A022F3" w14:paraId="566D2E1D" w14:textId="77777777" w:rsidTr="009B3F38">
        <w:trPr>
          <w:trHeight w:val="570"/>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6BAE0CD8" w14:textId="77777777" w:rsidR="009B3F38" w:rsidRPr="00A022F3" w:rsidRDefault="009B3F38">
            <w:pPr>
              <w:rPr>
                <w:b/>
                <w:bCs/>
                <w:color w:val="000000"/>
                <w:sz w:val="22"/>
                <w:szCs w:val="22"/>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0F2FA565" w14:textId="77777777" w:rsidR="009B3F38" w:rsidRPr="00A022F3" w:rsidRDefault="009B3F38">
            <w:pPr>
              <w:rPr>
                <w:b/>
                <w:bCs/>
                <w:color w:val="000000"/>
                <w:sz w:val="22"/>
                <w:szCs w:val="22"/>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31E8CEF6" w14:textId="77777777" w:rsidR="009B3F38" w:rsidRPr="00A022F3" w:rsidRDefault="009B3F38">
            <w:pPr>
              <w:rPr>
                <w:b/>
                <w:bCs/>
                <w:color w:val="000000"/>
                <w:sz w:val="22"/>
                <w:szCs w:val="22"/>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14:paraId="4B5880D8" w14:textId="77777777" w:rsidR="009B3F38" w:rsidRPr="00A022F3" w:rsidRDefault="009B3F38">
            <w:pPr>
              <w:rPr>
                <w:b/>
                <w:bCs/>
                <w:color w:val="000000"/>
                <w:sz w:val="22"/>
                <w:szCs w:val="22"/>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14:paraId="1D53B144" w14:textId="77777777" w:rsidR="009B3F38" w:rsidRPr="00A022F3" w:rsidRDefault="009B3F38">
            <w:pPr>
              <w:rPr>
                <w:b/>
                <w:bCs/>
                <w:color w:val="000000"/>
                <w:sz w:val="22"/>
                <w:szCs w:val="22"/>
              </w:rPr>
            </w:pPr>
          </w:p>
        </w:tc>
        <w:tc>
          <w:tcPr>
            <w:tcW w:w="476" w:type="pct"/>
            <w:tcBorders>
              <w:top w:val="nil"/>
              <w:left w:val="nil"/>
              <w:bottom w:val="nil"/>
              <w:right w:val="single" w:sz="4" w:space="0" w:color="auto"/>
            </w:tcBorders>
            <w:shd w:val="clear" w:color="auto" w:fill="auto"/>
            <w:vAlign w:val="center"/>
            <w:hideMark/>
          </w:tcPr>
          <w:p w14:paraId="2EC44C87" w14:textId="77777777" w:rsidR="009B3F38" w:rsidRPr="00A022F3" w:rsidRDefault="009B3F38">
            <w:pPr>
              <w:jc w:val="center"/>
              <w:rPr>
                <w:b/>
                <w:bCs/>
                <w:color w:val="000000"/>
                <w:sz w:val="22"/>
                <w:szCs w:val="22"/>
              </w:rPr>
            </w:pPr>
            <w:r w:rsidRPr="00A022F3">
              <w:rPr>
                <w:b/>
                <w:bCs/>
                <w:color w:val="000000"/>
                <w:sz w:val="22"/>
                <w:szCs w:val="22"/>
              </w:rPr>
              <w:t xml:space="preserve">Цена с </w:t>
            </w:r>
            <w:r w:rsidRPr="00A022F3">
              <w:rPr>
                <w:b/>
                <w:bCs/>
                <w:color w:val="000000"/>
                <w:sz w:val="22"/>
                <w:szCs w:val="22"/>
              </w:rPr>
              <w:br/>
              <w:t>учетом НДС</w:t>
            </w:r>
          </w:p>
        </w:tc>
        <w:tc>
          <w:tcPr>
            <w:tcW w:w="476" w:type="pct"/>
            <w:tcBorders>
              <w:top w:val="nil"/>
              <w:left w:val="nil"/>
              <w:bottom w:val="nil"/>
              <w:right w:val="single" w:sz="4" w:space="0" w:color="auto"/>
            </w:tcBorders>
            <w:shd w:val="clear" w:color="auto" w:fill="auto"/>
            <w:vAlign w:val="center"/>
            <w:hideMark/>
          </w:tcPr>
          <w:p w14:paraId="3BB8B42E" w14:textId="77777777" w:rsidR="009B3F38" w:rsidRPr="00A022F3" w:rsidRDefault="009B3F38">
            <w:pPr>
              <w:jc w:val="center"/>
              <w:rPr>
                <w:b/>
                <w:bCs/>
                <w:color w:val="000000"/>
                <w:sz w:val="22"/>
                <w:szCs w:val="22"/>
              </w:rPr>
            </w:pPr>
            <w:r w:rsidRPr="00A022F3">
              <w:rPr>
                <w:b/>
                <w:bCs/>
                <w:color w:val="000000"/>
                <w:sz w:val="22"/>
                <w:szCs w:val="22"/>
              </w:rPr>
              <w:t>Сумма с учетом НДС</w:t>
            </w:r>
          </w:p>
        </w:tc>
        <w:tc>
          <w:tcPr>
            <w:tcW w:w="476" w:type="pct"/>
            <w:tcBorders>
              <w:top w:val="nil"/>
              <w:left w:val="nil"/>
              <w:bottom w:val="nil"/>
              <w:right w:val="single" w:sz="4" w:space="0" w:color="auto"/>
            </w:tcBorders>
            <w:shd w:val="clear" w:color="auto" w:fill="auto"/>
            <w:vAlign w:val="center"/>
            <w:hideMark/>
          </w:tcPr>
          <w:p w14:paraId="37E51A15" w14:textId="77777777" w:rsidR="009B3F38" w:rsidRPr="00A022F3" w:rsidRDefault="009B3F38">
            <w:pPr>
              <w:jc w:val="center"/>
              <w:rPr>
                <w:b/>
                <w:bCs/>
                <w:color w:val="000000"/>
                <w:sz w:val="22"/>
                <w:szCs w:val="22"/>
              </w:rPr>
            </w:pPr>
            <w:r w:rsidRPr="00A022F3">
              <w:rPr>
                <w:b/>
                <w:bCs/>
                <w:color w:val="000000"/>
                <w:sz w:val="22"/>
                <w:szCs w:val="22"/>
              </w:rPr>
              <w:t xml:space="preserve">Цена с </w:t>
            </w:r>
            <w:r w:rsidRPr="00A022F3">
              <w:rPr>
                <w:b/>
                <w:bCs/>
                <w:color w:val="000000"/>
                <w:sz w:val="22"/>
                <w:szCs w:val="22"/>
              </w:rPr>
              <w:br/>
              <w:t>учетом НДС</w:t>
            </w:r>
          </w:p>
        </w:tc>
        <w:tc>
          <w:tcPr>
            <w:tcW w:w="476" w:type="pct"/>
            <w:tcBorders>
              <w:top w:val="nil"/>
              <w:left w:val="nil"/>
              <w:bottom w:val="nil"/>
              <w:right w:val="single" w:sz="4" w:space="0" w:color="auto"/>
            </w:tcBorders>
            <w:shd w:val="clear" w:color="auto" w:fill="auto"/>
            <w:vAlign w:val="center"/>
            <w:hideMark/>
          </w:tcPr>
          <w:p w14:paraId="6B267B82" w14:textId="77777777" w:rsidR="009B3F38" w:rsidRPr="00A022F3" w:rsidRDefault="009B3F38">
            <w:pPr>
              <w:jc w:val="center"/>
              <w:rPr>
                <w:b/>
                <w:bCs/>
                <w:color w:val="000000"/>
                <w:sz w:val="22"/>
                <w:szCs w:val="22"/>
              </w:rPr>
            </w:pPr>
            <w:r w:rsidRPr="00A022F3">
              <w:rPr>
                <w:b/>
                <w:bCs/>
                <w:color w:val="000000"/>
                <w:sz w:val="22"/>
                <w:szCs w:val="22"/>
              </w:rPr>
              <w:t>Сумма с учетом НДС</w:t>
            </w:r>
          </w:p>
        </w:tc>
        <w:tc>
          <w:tcPr>
            <w:tcW w:w="476" w:type="pct"/>
            <w:tcBorders>
              <w:top w:val="nil"/>
              <w:left w:val="nil"/>
              <w:bottom w:val="nil"/>
              <w:right w:val="single" w:sz="4" w:space="0" w:color="auto"/>
            </w:tcBorders>
            <w:shd w:val="clear" w:color="auto" w:fill="auto"/>
            <w:vAlign w:val="center"/>
            <w:hideMark/>
          </w:tcPr>
          <w:p w14:paraId="3E5D08F0" w14:textId="77777777" w:rsidR="009B3F38" w:rsidRPr="00A022F3" w:rsidRDefault="009B3F38">
            <w:pPr>
              <w:jc w:val="center"/>
              <w:rPr>
                <w:b/>
                <w:bCs/>
                <w:color w:val="000000"/>
                <w:sz w:val="22"/>
                <w:szCs w:val="22"/>
              </w:rPr>
            </w:pPr>
            <w:r w:rsidRPr="00A022F3">
              <w:rPr>
                <w:b/>
                <w:bCs/>
                <w:color w:val="000000"/>
                <w:sz w:val="22"/>
                <w:szCs w:val="22"/>
              </w:rPr>
              <w:t xml:space="preserve">Цена с </w:t>
            </w:r>
            <w:r w:rsidRPr="00A022F3">
              <w:rPr>
                <w:b/>
                <w:bCs/>
                <w:color w:val="000000"/>
                <w:sz w:val="22"/>
                <w:szCs w:val="22"/>
              </w:rPr>
              <w:br/>
              <w:t>учетом НДС</w:t>
            </w:r>
          </w:p>
        </w:tc>
        <w:tc>
          <w:tcPr>
            <w:tcW w:w="512" w:type="pct"/>
            <w:tcBorders>
              <w:top w:val="nil"/>
              <w:left w:val="nil"/>
              <w:bottom w:val="nil"/>
              <w:right w:val="single" w:sz="4" w:space="0" w:color="auto"/>
            </w:tcBorders>
            <w:shd w:val="clear" w:color="auto" w:fill="auto"/>
            <w:vAlign w:val="center"/>
            <w:hideMark/>
          </w:tcPr>
          <w:p w14:paraId="122CA972" w14:textId="77777777" w:rsidR="009B3F38" w:rsidRPr="00A022F3" w:rsidRDefault="009B3F38">
            <w:pPr>
              <w:jc w:val="center"/>
              <w:rPr>
                <w:b/>
                <w:bCs/>
                <w:color w:val="000000"/>
                <w:sz w:val="22"/>
                <w:szCs w:val="22"/>
              </w:rPr>
            </w:pPr>
            <w:r w:rsidRPr="00A022F3">
              <w:rPr>
                <w:b/>
                <w:bCs/>
                <w:color w:val="000000"/>
                <w:sz w:val="22"/>
                <w:szCs w:val="22"/>
              </w:rPr>
              <w:t>Сумма с учетом НДС</w:t>
            </w:r>
          </w:p>
        </w:tc>
      </w:tr>
      <w:tr w:rsidR="009B3F38" w:rsidRPr="00A022F3" w14:paraId="6E56A990" w14:textId="77777777" w:rsidTr="009B3F38">
        <w:trPr>
          <w:trHeight w:val="300"/>
        </w:trPr>
        <w:tc>
          <w:tcPr>
            <w:tcW w:w="3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EF51D" w14:textId="77777777" w:rsidR="009B3F38" w:rsidRPr="00A022F3" w:rsidRDefault="009B3F38">
            <w:pPr>
              <w:jc w:val="center"/>
              <w:rPr>
                <w:color w:val="000000"/>
                <w:sz w:val="20"/>
                <w:szCs w:val="20"/>
              </w:rPr>
            </w:pPr>
            <w:r w:rsidRPr="00A022F3">
              <w:rPr>
                <w:color w:val="000000"/>
                <w:sz w:val="20"/>
                <w:szCs w:val="20"/>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485E2690" w14:textId="77777777" w:rsidR="009B3F38" w:rsidRPr="00A022F3" w:rsidRDefault="009B3F38">
            <w:pPr>
              <w:rPr>
                <w:color w:val="000000"/>
                <w:sz w:val="20"/>
                <w:szCs w:val="20"/>
              </w:rPr>
            </w:pPr>
            <w:r w:rsidRPr="00A022F3">
              <w:rPr>
                <w:color w:val="000000"/>
                <w:sz w:val="20"/>
                <w:szCs w:val="20"/>
              </w:rPr>
              <w:t xml:space="preserve">КТПН кв -1000-6/0,4кВ </w:t>
            </w:r>
          </w:p>
        </w:tc>
        <w:tc>
          <w:tcPr>
            <w:tcW w:w="476" w:type="pct"/>
            <w:tcBorders>
              <w:top w:val="single" w:sz="4" w:space="0" w:color="auto"/>
              <w:left w:val="nil"/>
              <w:bottom w:val="single" w:sz="4" w:space="0" w:color="auto"/>
              <w:right w:val="single" w:sz="4" w:space="0" w:color="auto"/>
            </w:tcBorders>
            <w:shd w:val="clear" w:color="000000" w:fill="FFFFFF"/>
            <w:noWrap/>
            <w:vAlign w:val="center"/>
            <w:hideMark/>
          </w:tcPr>
          <w:p w14:paraId="5EFA31A9" w14:textId="77777777" w:rsidR="009B3F38" w:rsidRPr="00A022F3" w:rsidRDefault="009B3F38">
            <w:pPr>
              <w:jc w:val="center"/>
              <w:rPr>
                <w:color w:val="000000"/>
                <w:sz w:val="20"/>
                <w:szCs w:val="20"/>
              </w:rPr>
            </w:pPr>
            <w:r w:rsidRPr="00A022F3">
              <w:rPr>
                <w:color w:val="000000"/>
                <w:sz w:val="20"/>
                <w:szCs w:val="20"/>
              </w:rPr>
              <w:t>27.12.32.000</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3F5007F2" w14:textId="77777777" w:rsidR="009B3F38" w:rsidRPr="00A022F3" w:rsidRDefault="009B3F38">
            <w:pPr>
              <w:jc w:val="center"/>
              <w:rPr>
                <w:color w:val="000000"/>
                <w:sz w:val="20"/>
                <w:szCs w:val="20"/>
              </w:rPr>
            </w:pPr>
            <w:proofErr w:type="spellStart"/>
            <w:r w:rsidRPr="00A022F3">
              <w:rPr>
                <w:color w:val="000000"/>
                <w:sz w:val="20"/>
                <w:szCs w:val="20"/>
              </w:rPr>
              <w:t>шт</w:t>
            </w:r>
            <w:proofErr w:type="spellEnd"/>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7C4DA9CC" w14:textId="77777777" w:rsidR="009B3F38" w:rsidRPr="00A022F3" w:rsidRDefault="009B3F38">
            <w:pPr>
              <w:jc w:val="right"/>
              <w:rPr>
                <w:color w:val="000000"/>
                <w:sz w:val="20"/>
                <w:szCs w:val="20"/>
              </w:rPr>
            </w:pPr>
            <w:r w:rsidRPr="00A022F3">
              <w:rPr>
                <w:color w:val="000000"/>
                <w:sz w:val="20"/>
                <w:szCs w:val="20"/>
              </w:rPr>
              <w:t>1</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4A7803F9" w14:textId="77777777" w:rsidR="009B3F38" w:rsidRPr="00A022F3" w:rsidRDefault="009B3F38">
            <w:pPr>
              <w:jc w:val="right"/>
              <w:rPr>
                <w:color w:val="000000"/>
                <w:sz w:val="20"/>
                <w:szCs w:val="20"/>
              </w:rPr>
            </w:pPr>
            <w:r w:rsidRPr="00A022F3">
              <w:rPr>
                <w:color w:val="000000"/>
                <w:sz w:val="20"/>
                <w:szCs w:val="20"/>
              </w:rPr>
              <w:t>3 575 100,00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793D53E0" w14:textId="77777777" w:rsidR="009B3F38" w:rsidRPr="00A022F3" w:rsidRDefault="009B3F38">
            <w:pPr>
              <w:jc w:val="right"/>
              <w:rPr>
                <w:color w:val="000000"/>
                <w:sz w:val="20"/>
                <w:szCs w:val="20"/>
              </w:rPr>
            </w:pPr>
            <w:r w:rsidRPr="00A022F3">
              <w:rPr>
                <w:color w:val="000000"/>
                <w:sz w:val="20"/>
                <w:szCs w:val="20"/>
              </w:rPr>
              <w:t>3 575 100,00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40C7B235" w14:textId="77777777" w:rsidR="009B3F38" w:rsidRPr="00A022F3" w:rsidRDefault="009B3F38">
            <w:pPr>
              <w:jc w:val="right"/>
              <w:rPr>
                <w:color w:val="000000"/>
                <w:sz w:val="20"/>
                <w:szCs w:val="20"/>
              </w:rPr>
            </w:pPr>
            <w:r w:rsidRPr="00A022F3">
              <w:rPr>
                <w:color w:val="000000"/>
                <w:sz w:val="20"/>
                <w:szCs w:val="20"/>
              </w:rPr>
              <w:t>3 768 155,00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480C8294" w14:textId="77777777" w:rsidR="009B3F38" w:rsidRPr="00A022F3" w:rsidRDefault="009B3F38">
            <w:pPr>
              <w:jc w:val="right"/>
              <w:rPr>
                <w:color w:val="000000"/>
                <w:sz w:val="20"/>
                <w:szCs w:val="20"/>
              </w:rPr>
            </w:pPr>
            <w:r w:rsidRPr="00A022F3">
              <w:rPr>
                <w:color w:val="000000"/>
                <w:sz w:val="20"/>
                <w:szCs w:val="20"/>
              </w:rPr>
              <w:t>3 768 155,00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22FA541D" w14:textId="77777777" w:rsidR="009B3F38" w:rsidRPr="00A022F3" w:rsidRDefault="009B3F38">
            <w:pPr>
              <w:jc w:val="right"/>
              <w:rPr>
                <w:color w:val="000000"/>
                <w:sz w:val="20"/>
                <w:szCs w:val="20"/>
              </w:rPr>
            </w:pPr>
            <w:r w:rsidRPr="00A022F3">
              <w:rPr>
                <w:color w:val="000000"/>
                <w:sz w:val="20"/>
                <w:szCs w:val="20"/>
              </w:rPr>
              <w:t>4 291 200,00</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7879A909" w14:textId="77777777" w:rsidR="009B3F38" w:rsidRPr="00A022F3" w:rsidRDefault="009B3F38">
            <w:pPr>
              <w:jc w:val="right"/>
              <w:rPr>
                <w:color w:val="000000"/>
                <w:sz w:val="20"/>
                <w:szCs w:val="20"/>
              </w:rPr>
            </w:pPr>
            <w:r w:rsidRPr="00A022F3">
              <w:rPr>
                <w:color w:val="000000"/>
                <w:sz w:val="20"/>
                <w:szCs w:val="20"/>
              </w:rPr>
              <w:t>4 291 200,00</w:t>
            </w:r>
          </w:p>
        </w:tc>
      </w:tr>
      <w:tr w:rsidR="009B3F38" w:rsidRPr="00A022F3" w14:paraId="16BFD87D" w14:textId="77777777" w:rsidTr="009B3F38">
        <w:trPr>
          <w:trHeight w:val="30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3FDB7" w14:textId="77777777" w:rsidR="009B3F38" w:rsidRPr="00A022F3" w:rsidRDefault="009B3F38">
            <w:pPr>
              <w:jc w:val="right"/>
              <w:rPr>
                <w:color w:val="000000"/>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90775" w14:textId="77777777" w:rsidR="009B3F38" w:rsidRPr="00A022F3" w:rsidRDefault="009B3F38">
            <w:pPr>
              <w:rPr>
                <w:b/>
                <w:bCs/>
                <w:color w:val="000000"/>
                <w:sz w:val="22"/>
                <w:szCs w:val="22"/>
              </w:rPr>
            </w:pPr>
            <w:r w:rsidRPr="00A022F3">
              <w:rPr>
                <w:b/>
                <w:bCs/>
                <w:color w:val="000000"/>
                <w:sz w:val="22"/>
                <w:szCs w:val="22"/>
              </w:rPr>
              <w:t>Сумма с учетом НДС</w:t>
            </w:r>
          </w:p>
        </w:tc>
        <w:tc>
          <w:tcPr>
            <w:tcW w:w="4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3FF343" w14:textId="77777777" w:rsidR="009B3F38" w:rsidRPr="00A022F3" w:rsidRDefault="009B3F38">
            <w:pPr>
              <w:rPr>
                <w:b/>
                <w:bCs/>
                <w:color w:val="000000"/>
                <w:sz w:val="22"/>
                <w:szCs w:val="2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4306D" w14:textId="77777777" w:rsidR="009B3F38" w:rsidRPr="00A022F3" w:rsidRDefault="009B3F38">
            <w:pPr>
              <w:rPr>
                <w:sz w:val="20"/>
                <w:szCs w:val="20"/>
              </w:rPr>
            </w:pP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28C56" w14:textId="77777777" w:rsidR="009B3F38" w:rsidRPr="00A022F3" w:rsidRDefault="009B3F38">
            <w:pPr>
              <w:rPr>
                <w:sz w:val="20"/>
                <w:szCs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E5E57" w14:textId="77777777" w:rsidR="009B3F38" w:rsidRPr="00A022F3" w:rsidRDefault="009B3F38">
            <w:pPr>
              <w:jc w:val="center"/>
              <w:rPr>
                <w:sz w:val="20"/>
                <w:szCs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5F1B2" w14:textId="77777777" w:rsidR="009B3F38" w:rsidRPr="00A022F3" w:rsidRDefault="009B3F38">
            <w:pPr>
              <w:jc w:val="right"/>
              <w:rPr>
                <w:b/>
                <w:bCs/>
                <w:color w:val="000000"/>
                <w:sz w:val="20"/>
                <w:szCs w:val="20"/>
              </w:rPr>
            </w:pPr>
            <w:r w:rsidRPr="00A022F3">
              <w:rPr>
                <w:b/>
                <w:bCs/>
                <w:color w:val="000000"/>
                <w:sz w:val="20"/>
                <w:szCs w:val="20"/>
              </w:rPr>
              <w:t>3 575 100,00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60C16" w14:textId="77777777" w:rsidR="009B3F38" w:rsidRPr="00A022F3" w:rsidRDefault="009B3F38">
            <w:pPr>
              <w:jc w:val="right"/>
              <w:rPr>
                <w:b/>
                <w:bCs/>
                <w:color w:val="000000"/>
                <w:sz w:val="20"/>
                <w:szCs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A7A57" w14:textId="77777777" w:rsidR="009B3F38" w:rsidRPr="00A022F3" w:rsidRDefault="009B3F38">
            <w:pPr>
              <w:jc w:val="right"/>
              <w:rPr>
                <w:b/>
                <w:bCs/>
                <w:color w:val="000000"/>
                <w:sz w:val="20"/>
                <w:szCs w:val="20"/>
              </w:rPr>
            </w:pPr>
            <w:r w:rsidRPr="00A022F3">
              <w:rPr>
                <w:b/>
                <w:bCs/>
                <w:color w:val="000000"/>
                <w:sz w:val="20"/>
                <w:szCs w:val="20"/>
              </w:rPr>
              <w:t>3 768 155,00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426FC" w14:textId="77777777" w:rsidR="009B3F38" w:rsidRPr="00A022F3" w:rsidRDefault="009B3F38">
            <w:pPr>
              <w:jc w:val="right"/>
              <w:rPr>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8610B" w14:textId="77777777" w:rsidR="009B3F38" w:rsidRPr="00A022F3" w:rsidRDefault="009B3F38">
            <w:pPr>
              <w:jc w:val="right"/>
              <w:rPr>
                <w:b/>
                <w:bCs/>
                <w:color w:val="000000"/>
                <w:sz w:val="22"/>
                <w:szCs w:val="22"/>
              </w:rPr>
            </w:pPr>
            <w:r w:rsidRPr="00A022F3">
              <w:rPr>
                <w:b/>
                <w:bCs/>
                <w:color w:val="000000"/>
                <w:sz w:val="22"/>
                <w:szCs w:val="22"/>
              </w:rPr>
              <w:t>4 291 200,00</w:t>
            </w:r>
          </w:p>
        </w:tc>
      </w:tr>
      <w:tr w:rsidR="009B3F38" w:rsidRPr="00A022F3" w14:paraId="058D886D" w14:textId="77777777" w:rsidTr="009B3F38">
        <w:trPr>
          <w:trHeight w:val="30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DFB1" w14:textId="77777777" w:rsidR="009B3F38" w:rsidRPr="00A022F3" w:rsidRDefault="009B3F38">
            <w:pPr>
              <w:jc w:val="right"/>
              <w:rPr>
                <w:b/>
                <w:bCs/>
                <w:color w:val="000000"/>
                <w:sz w:val="22"/>
                <w:szCs w:val="22"/>
              </w:rPr>
            </w:pP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2708D" w14:textId="77777777" w:rsidR="009B3F38" w:rsidRPr="00A022F3" w:rsidRDefault="009B3F38">
            <w:pPr>
              <w:rPr>
                <w:b/>
                <w:bCs/>
                <w:color w:val="000000"/>
                <w:sz w:val="22"/>
                <w:szCs w:val="22"/>
              </w:rPr>
            </w:pPr>
            <w:r w:rsidRPr="00A022F3">
              <w:rPr>
                <w:b/>
                <w:bCs/>
                <w:color w:val="000000"/>
                <w:sz w:val="22"/>
                <w:szCs w:val="22"/>
              </w:rPr>
              <w:t>Сумма НДС (20%)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D4B69B" w14:textId="77777777" w:rsidR="009B3F38" w:rsidRPr="00A022F3" w:rsidRDefault="009B3F38">
            <w:pPr>
              <w:rPr>
                <w:b/>
                <w:bCs/>
                <w:color w:val="000000"/>
                <w:sz w:val="22"/>
                <w:szCs w:val="2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E0291" w14:textId="77777777" w:rsidR="009B3F38" w:rsidRPr="00A022F3" w:rsidRDefault="009B3F38">
            <w:pPr>
              <w:rPr>
                <w:sz w:val="20"/>
                <w:szCs w:val="20"/>
              </w:rPr>
            </w:pP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55F99" w14:textId="77777777" w:rsidR="009B3F38" w:rsidRPr="00A022F3" w:rsidRDefault="009B3F38">
            <w:pPr>
              <w:rPr>
                <w:sz w:val="20"/>
                <w:szCs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5DC1" w14:textId="77777777" w:rsidR="009B3F38" w:rsidRPr="00A022F3" w:rsidRDefault="009B3F38">
            <w:pPr>
              <w:jc w:val="center"/>
              <w:rPr>
                <w:sz w:val="20"/>
                <w:szCs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6818A" w14:textId="77777777" w:rsidR="009B3F38" w:rsidRPr="00A022F3" w:rsidRDefault="009B3F38">
            <w:pPr>
              <w:jc w:val="right"/>
              <w:rPr>
                <w:b/>
                <w:bCs/>
                <w:color w:val="000000"/>
                <w:sz w:val="20"/>
                <w:szCs w:val="20"/>
              </w:rPr>
            </w:pPr>
            <w:r w:rsidRPr="00A022F3">
              <w:rPr>
                <w:b/>
                <w:bCs/>
                <w:color w:val="000000"/>
                <w:sz w:val="20"/>
                <w:szCs w:val="20"/>
              </w:rPr>
              <w:t>595 850,00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46F75" w14:textId="77777777" w:rsidR="009B3F38" w:rsidRPr="00A022F3" w:rsidRDefault="009B3F38">
            <w:pPr>
              <w:jc w:val="right"/>
              <w:rPr>
                <w:b/>
                <w:bCs/>
                <w:color w:val="000000"/>
                <w:sz w:val="20"/>
                <w:szCs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E406" w14:textId="77777777" w:rsidR="009B3F38" w:rsidRPr="00A022F3" w:rsidRDefault="009B3F38">
            <w:pPr>
              <w:jc w:val="right"/>
              <w:rPr>
                <w:b/>
                <w:bCs/>
                <w:color w:val="000000"/>
                <w:sz w:val="20"/>
                <w:szCs w:val="20"/>
              </w:rPr>
            </w:pPr>
            <w:r w:rsidRPr="00A022F3">
              <w:rPr>
                <w:b/>
                <w:bCs/>
                <w:color w:val="000000"/>
                <w:sz w:val="20"/>
                <w:szCs w:val="20"/>
              </w:rPr>
              <w:t>628 025,83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C9238" w14:textId="77777777" w:rsidR="009B3F38" w:rsidRPr="00A022F3" w:rsidRDefault="009B3F38">
            <w:pPr>
              <w:jc w:val="right"/>
              <w:rPr>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25897" w14:textId="77777777" w:rsidR="009B3F38" w:rsidRPr="00A022F3" w:rsidRDefault="009B3F38">
            <w:pPr>
              <w:jc w:val="right"/>
              <w:rPr>
                <w:b/>
                <w:bCs/>
                <w:color w:val="000000"/>
                <w:sz w:val="22"/>
                <w:szCs w:val="22"/>
              </w:rPr>
            </w:pPr>
            <w:r w:rsidRPr="00A022F3">
              <w:rPr>
                <w:b/>
                <w:bCs/>
                <w:color w:val="000000"/>
                <w:sz w:val="22"/>
                <w:szCs w:val="22"/>
              </w:rPr>
              <w:t>715200</w:t>
            </w:r>
          </w:p>
        </w:tc>
      </w:tr>
    </w:tbl>
    <w:p w14:paraId="147FCBAA" w14:textId="77777777" w:rsidR="009B3F38" w:rsidRPr="00A022F3" w:rsidRDefault="009B3F38" w:rsidP="00CB6233">
      <w:pPr>
        <w:suppressAutoHyphens/>
        <w:jc w:val="both"/>
        <w:rPr>
          <w:sz w:val="22"/>
          <w:szCs w:val="22"/>
        </w:rPr>
      </w:pPr>
    </w:p>
    <w:p w14:paraId="39C6ACCA" w14:textId="77777777" w:rsidR="00CB6233" w:rsidRPr="00A022F3" w:rsidRDefault="00CB6233" w:rsidP="00CB6233">
      <w:pPr>
        <w:rPr>
          <w:sz w:val="22"/>
          <w:szCs w:val="22"/>
        </w:rPr>
      </w:pPr>
    </w:p>
    <w:p w14:paraId="15DFA172" w14:textId="77777777" w:rsidR="00CB6233" w:rsidRPr="00A022F3" w:rsidRDefault="00CB6233" w:rsidP="00CB6233">
      <w:pPr>
        <w:pStyle w:val="affe"/>
        <w:numPr>
          <w:ilvl w:val="1"/>
          <w:numId w:val="35"/>
        </w:numPr>
        <w:ind w:left="0" w:firstLine="0"/>
        <w:jc w:val="both"/>
        <w:rPr>
          <w:sz w:val="22"/>
          <w:szCs w:val="22"/>
        </w:rPr>
      </w:pPr>
      <w:r w:rsidRPr="00A022F3">
        <w:rPr>
          <w:sz w:val="22"/>
          <w:szCs w:val="22"/>
          <w:lang w:eastAsia="en-US"/>
        </w:rPr>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w:t>
      </w:r>
    </w:p>
    <w:p w14:paraId="631D5023" w14:textId="77777777" w:rsidR="00C7487E" w:rsidRPr="00A022F3" w:rsidRDefault="00C7487E" w:rsidP="00C7487E">
      <w:pPr>
        <w:keepNext/>
        <w:jc w:val="center"/>
        <w:rPr>
          <w:sz w:val="22"/>
          <w:szCs w:val="22"/>
        </w:rPr>
      </w:pPr>
    </w:p>
    <w:p w14:paraId="478B3D31" w14:textId="77777777" w:rsidR="009B3F38" w:rsidRPr="00A022F3" w:rsidRDefault="009B3F38" w:rsidP="009B3F38">
      <w:pPr>
        <w:jc w:val="center"/>
        <w:rPr>
          <w:b/>
          <w:sz w:val="22"/>
          <w:szCs w:val="22"/>
        </w:rPr>
      </w:pPr>
      <w:r w:rsidRPr="00A022F3">
        <w:rPr>
          <w:b/>
          <w:sz w:val="22"/>
          <w:szCs w:val="22"/>
        </w:rPr>
        <w:t>ТЕХНИЧЕСКОЕ ЗАДАНИЕ</w:t>
      </w:r>
    </w:p>
    <w:p w14:paraId="43B74D61" w14:textId="77777777" w:rsidR="009B3F38" w:rsidRPr="00A022F3" w:rsidRDefault="009B3F38" w:rsidP="009B3F38">
      <w:pPr>
        <w:spacing w:after="160" w:line="259" w:lineRule="auto"/>
        <w:jc w:val="center"/>
        <w:rPr>
          <w:rFonts w:eastAsia="Calibri"/>
          <w:b/>
          <w:lang w:eastAsia="en-US"/>
        </w:rPr>
      </w:pPr>
      <w:r w:rsidRPr="00A022F3">
        <w:rPr>
          <w:rFonts w:eastAsia="Calibri"/>
          <w:b/>
          <w:lang w:eastAsia="en-US"/>
        </w:rPr>
        <w:t>на поставку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9B3F38" w:rsidRPr="00A022F3" w14:paraId="746294FD" w14:textId="77777777" w:rsidTr="009B3F38">
        <w:trPr>
          <w:trHeight w:val="615"/>
        </w:trPr>
        <w:tc>
          <w:tcPr>
            <w:tcW w:w="5000" w:type="pct"/>
            <w:shd w:val="clear" w:color="auto" w:fill="auto"/>
            <w:vAlign w:val="center"/>
            <w:hideMark/>
          </w:tcPr>
          <w:p w14:paraId="6A204E23" w14:textId="77777777" w:rsidR="009B3F38" w:rsidRPr="00A022F3" w:rsidRDefault="009B3F38" w:rsidP="00C63B36">
            <w:pPr>
              <w:rPr>
                <w:sz w:val="20"/>
                <w:szCs w:val="20"/>
              </w:rPr>
            </w:pPr>
            <w:r w:rsidRPr="00A022F3">
              <w:rPr>
                <w:sz w:val="20"/>
                <w:szCs w:val="20"/>
              </w:rPr>
              <w:t>Поставка товара осуществляется, автомобильным транспортом (предусмотреть верхнюю разгрузку) по дополнительно предоставленным реквизитам отгрузки в соответствии с Заявками Покупателя. Возможные адреса доставки товара:</w:t>
            </w:r>
          </w:p>
        </w:tc>
      </w:tr>
      <w:tr w:rsidR="009B3F38" w:rsidRPr="00A022F3" w14:paraId="6571EC43" w14:textId="77777777" w:rsidTr="009B3F38">
        <w:trPr>
          <w:trHeight w:val="1280"/>
        </w:trPr>
        <w:tc>
          <w:tcPr>
            <w:tcW w:w="5000" w:type="pct"/>
            <w:shd w:val="clear" w:color="auto" w:fill="auto"/>
            <w:vAlign w:val="center"/>
            <w:hideMark/>
          </w:tcPr>
          <w:p w14:paraId="04FAACEB" w14:textId="77777777" w:rsidR="009B3F38" w:rsidRPr="00A022F3" w:rsidRDefault="009B3F38" w:rsidP="009B3F38">
            <w:pPr>
              <w:pStyle w:val="affe"/>
              <w:numPr>
                <w:ilvl w:val="0"/>
                <w:numId w:val="45"/>
              </w:numPr>
              <w:ind w:left="209" w:hanging="142"/>
              <w:rPr>
                <w:sz w:val="20"/>
                <w:szCs w:val="20"/>
              </w:rPr>
            </w:pPr>
            <w:r w:rsidRPr="00A022F3">
              <w:rPr>
                <w:sz w:val="20"/>
                <w:szCs w:val="20"/>
              </w:rPr>
              <w:t>АО "ВОЭ"</w:t>
            </w:r>
          </w:p>
          <w:p w14:paraId="1FC8625A" w14:textId="77777777" w:rsidR="009B3F38" w:rsidRPr="00A022F3" w:rsidRDefault="009B3F38" w:rsidP="00C63B36">
            <w:pPr>
              <w:rPr>
                <w:sz w:val="20"/>
                <w:szCs w:val="20"/>
              </w:rPr>
            </w:pPr>
            <w:r w:rsidRPr="00A022F3">
              <w:rPr>
                <w:sz w:val="20"/>
                <w:szCs w:val="20"/>
              </w:rPr>
              <w:t>Адрес: г. Волгоград, ул. Шопена 13.</w:t>
            </w:r>
            <w:r w:rsidRPr="00A022F3">
              <w:rPr>
                <w:sz w:val="20"/>
                <w:szCs w:val="20"/>
              </w:rPr>
              <w:br/>
              <w:t>ИНН 3443029580 КПП 344301001</w:t>
            </w:r>
            <w:r w:rsidRPr="00A022F3">
              <w:rPr>
                <w:sz w:val="20"/>
                <w:szCs w:val="20"/>
              </w:rPr>
              <w:br/>
              <w:t>Р/счет 40702810601000001087 Банк Южный ф-л ПАО «Промсвязьбанк» г. Волгоград</w:t>
            </w:r>
            <w:r w:rsidRPr="00A022F3">
              <w:rPr>
                <w:sz w:val="20"/>
                <w:szCs w:val="20"/>
              </w:rPr>
              <w:br/>
            </w:r>
            <w:proofErr w:type="spellStart"/>
            <w:r w:rsidRPr="00A022F3">
              <w:rPr>
                <w:sz w:val="20"/>
                <w:szCs w:val="20"/>
              </w:rPr>
              <w:t>Корр</w:t>
            </w:r>
            <w:proofErr w:type="spellEnd"/>
            <w:r w:rsidRPr="00A022F3">
              <w:rPr>
                <w:sz w:val="20"/>
                <w:szCs w:val="20"/>
              </w:rPr>
              <w:t xml:space="preserve"> счет 30101810100000000715</w:t>
            </w:r>
            <w:r w:rsidRPr="00A022F3">
              <w:rPr>
                <w:sz w:val="20"/>
                <w:szCs w:val="20"/>
              </w:rPr>
              <w:br/>
              <w:t>БИК 041806715</w:t>
            </w:r>
          </w:p>
        </w:tc>
      </w:tr>
      <w:tr w:rsidR="009B3F38" w:rsidRPr="00A022F3" w14:paraId="3068F9AC" w14:textId="77777777" w:rsidTr="009B3F38">
        <w:trPr>
          <w:trHeight w:val="1413"/>
        </w:trPr>
        <w:tc>
          <w:tcPr>
            <w:tcW w:w="5000" w:type="pct"/>
            <w:shd w:val="clear" w:color="000000" w:fill="FFFFFF"/>
            <w:vAlign w:val="center"/>
            <w:hideMark/>
          </w:tcPr>
          <w:p w14:paraId="5E81B0D0" w14:textId="77777777" w:rsidR="009B3F38" w:rsidRPr="00A022F3" w:rsidRDefault="009B3F38" w:rsidP="00C63B36">
            <w:pPr>
              <w:rPr>
                <w:color w:val="000000"/>
                <w:sz w:val="20"/>
                <w:szCs w:val="20"/>
              </w:rPr>
            </w:pPr>
            <w:r w:rsidRPr="00A022F3">
              <w:rPr>
                <w:color w:val="000000"/>
                <w:sz w:val="20"/>
                <w:szCs w:val="20"/>
              </w:rPr>
              <w:t>2. ВМЭС: АО "Волгоградоблэлектро" Филиал  Волжские межрайонные электрические сети</w:t>
            </w:r>
            <w:r w:rsidRPr="00A022F3">
              <w:rPr>
                <w:color w:val="000000"/>
                <w:sz w:val="20"/>
                <w:szCs w:val="20"/>
              </w:rPr>
              <w:br/>
              <w:t>ИНН 3443029580 КПП 343543001</w:t>
            </w:r>
            <w:r w:rsidRPr="00A022F3">
              <w:rPr>
                <w:color w:val="000000"/>
                <w:sz w:val="20"/>
                <w:szCs w:val="20"/>
              </w:rPr>
              <w:br/>
              <w:t xml:space="preserve">Адрес: 404130, Волгоградская </w:t>
            </w:r>
            <w:proofErr w:type="spellStart"/>
            <w:r w:rsidRPr="00A022F3">
              <w:rPr>
                <w:color w:val="000000"/>
                <w:sz w:val="20"/>
                <w:szCs w:val="20"/>
              </w:rPr>
              <w:t>обл</w:t>
            </w:r>
            <w:proofErr w:type="spellEnd"/>
            <w:r w:rsidRPr="00A022F3">
              <w:rPr>
                <w:color w:val="000000"/>
                <w:sz w:val="20"/>
                <w:szCs w:val="20"/>
              </w:rPr>
              <w:t>, Волжский г, 1-й Индустриальный проезд, дом 12</w:t>
            </w:r>
            <w:r w:rsidRPr="00A022F3">
              <w:rPr>
                <w:color w:val="000000"/>
                <w:sz w:val="20"/>
                <w:szCs w:val="20"/>
              </w:rPr>
              <w:br/>
              <w:t xml:space="preserve">Р/счет: 40702810511000018294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7DF0D982" w14:textId="77777777" w:rsidTr="009B3F38">
        <w:trPr>
          <w:trHeight w:val="1404"/>
        </w:trPr>
        <w:tc>
          <w:tcPr>
            <w:tcW w:w="5000" w:type="pct"/>
            <w:shd w:val="clear" w:color="000000" w:fill="FFFFFF"/>
            <w:vAlign w:val="center"/>
            <w:hideMark/>
          </w:tcPr>
          <w:p w14:paraId="463F1AB8" w14:textId="77777777" w:rsidR="009B3F38" w:rsidRPr="00A022F3" w:rsidRDefault="009B3F38" w:rsidP="00C63B36">
            <w:pPr>
              <w:rPr>
                <w:color w:val="000000"/>
                <w:sz w:val="20"/>
                <w:szCs w:val="20"/>
              </w:rPr>
            </w:pPr>
            <w:r w:rsidRPr="00A022F3">
              <w:rPr>
                <w:color w:val="000000"/>
                <w:sz w:val="20"/>
                <w:szCs w:val="20"/>
              </w:rPr>
              <w:lastRenderedPageBreak/>
              <w:t>3. ЖМЭС: АО "Волгоградоблэлектро" Филиал Жирновские межрайонные электрические сети</w:t>
            </w:r>
            <w:r w:rsidRPr="00A022F3">
              <w:rPr>
                <w:color w:val="000000"/>
                <w:sz w:val="20"/>
                <w:szCs w:val="20"/>
              </w:rPr>
              <w:br/>
              <w:t>ИНН 3443029580 КПП 340702001</w:t>
            </w:r>
            <w:r w:rsidRPr="00A022F3">
              <w:rPr>
                <w:color w:val="000000"/>
                <w:sz w:val="20"/>
                <w:szCs w:val="20"/>
              </w:rPr>
              <w:br/>
              <w:t xml:space="preserve">Адрес: 403791, Волгоградская </w:t>
            </w:r>
            <w:proofErr w:type="spellStart"/>
            <w:r w:rsidRPr="00A022F3">
              <w:rPr>
                <w:color w:val="000000"/>
                <w:sz w:val="20"/>
                <w:szCs w:val="20"/>
              </w:rPr>
              <w:t>обл</w:t>
            </w:r>
            <w:proofErr w:type="spellEnd"/>
            <w:r w:rsidRPr="00A022F3">
              <w:rPr>
                <w:color w:val="000000"/>
                <w:sz w:val="20"/>
                <w:szCs w:val="20"/>
              </w:rPr>
              <w:t xml:space="preserve">, Жирновский р-н, Жирновск г, Хлебозаводская </w:t>
            </w:r>
            <w:proofErr w:type="spellStart"/>
            <w:r w:rsidRPr="00A022F3">
              <w:rPr>
                <w:color w:val="000000"/>
                <w:sz w:val="20"/>
                <w:szCs w:val="20"/>
              </w:rPr>
              <w:t>ул</w:t>
            </w:r>
            <w:proofErr w:type="spellEnd"/>
            <w:r w:rsidRPr="00A022F3">
              <w:rPr>
                <w:color w:val="000000"/>
                <w:sz w:val="20"/>
                <w:szCs w:val="20"/>
              </w:rPr>
              <w:t>, дом № 1А</w:t>
            </w:r>
            <w:r w:rsidRPr="00A022F3">
              <w:rPr>
                <w:color w:val="000000"/>
                <w:sz w:val="20"/>
                <w:szCs w:val="20"/>
              </w:rPr>
              <w:br/>
              <w:t xml:space="preserve">Р/счет: 40702810211090101686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62F10CE5" w14:textId="77777777" w:rsidTr="009B3F38">
        <w:trPr>
          <w:trHeight w:val="1553"/>
        </w:trPr>
        <w:tc>
          <w:tcPr>
            <w:tcW w:w="5000" w:type="pct"/>
            <w:shd w:val="clear" w:color="000000" w:fill="FFFFFF"/>
            <w:vAlign w:val="center"/>
            <w:hideMark/>
          </w:tcPr>
          <w:p w14:paraId="1BD55A2C" w14:textId="77777777" w:rsidR="009B3F38" w:rsidRPr="00A022F3" w:rsidRDefault="009B3F38" w:rsidP="00C63B36">
            <w:pPr>
              <w:rPr>
                <w:color w:val="000000"/>
                <w:sz w:val="20"/>
                <w:szCs w:val="20"/>
              </w:rPr>
            </w:pPr>
            <w:r w:rsidRPr="00A022F3">
              <w:rPr>
                <w:color w:val="000000"/>
                <w:sz w:val="20"/>
                <w:szCs w:val="20"/>
              </w:rPr>
              <w:t>4. ЗавМЭС: АО "Волгоградоблэлектро" Филиал Заволжские межрайонные электрические сети</w:t>
            </w:r>
            <w:r w:rsidRPr="00A022F3">
              <w:rPr>
                <w:color w:val="000000"/>
                <w:sz w:val="20"/>
                <w:szCs w:val="20"/>
              </w:rPr>
              <w:br/>
              <w:t>ИНН 3443029580 КПП 342843001</w:t>
            </w:r>
            <w:r w:rsidRPr="00A022F3">
              <w:rPr>
                <w:color w:val="000000"/>
                <w:sz w:val="20"/>
                <w:szCs w:val="20"/>
              </w:rPr>
              <w:br/>
              <w:t xml:space="preserve">Адрес: 404143, Волгоградская </w:t>
            </w:r>
            <w:proofErr w:type="spellStart"/>
            <w:r w:rsidRPr="00A022F3">
              <w:rPr>
                <w:color w:val="000000"/>
                <w:sz w:val="20"/>
                <w:szCs w:val="20"/>
              </w:rPr>
              <w:t>обл</w:t>
            </w:r>
            <w:proofErr w:type="spellEnd"/>
            <w:r w:rsidRPr="00A022F3">
              <w:rPr>
                <w:color w:val="000000"/>
                <w:sz w:val="20"/>
                <w:szCs w:val="20"/>
              </w:rPr>
              <w:t xml:space="preserve">, Среднеахтубинский р-н, Средняя Ахтуба </w:t>
            </w:r>
            <w:proofErr w:type="spellStart"/>
            <w:r w:rsidRPr="00A022F3">
              <w:rPr>
                <w:color w:val="000000"/>
                <w:sz w:val="20"/>
                <w:szCs w:val="20"/>
              </w:rPr>
              <w:t>рп</w:t>
            </w:r>
            <w:proofErr w:type="spellEnd"/>
            <w:r w:rsidRPr="00A022F3">
              <w:rPr>
                <w:color w:val="000000"/>
                <w:sz w:val="20"/>
                <w:szCs w:val="20"/>
              </w:rPr>
              <w:t xml:space="preserve">, Промышленная </w:t>
            </w:r>
            <w:proofErr w:type="spellStart"/>
            <w:r w:rsidRPr="00A022F3">
              <w:rPr>
                <w:color w:val="000000"/>
                <w:sz w:val="20"/>
                <w:szCs w:val="20"/>
              </w:rPr>
              <w:t>ул</w:t>
            </w:r>
            <w:proofErr w:type="spellEnd"/>
            <w:r w:rsidRPr="00A022F3">
              <w:rPr>
                <w:color w:val="000000"/>
                <w:sz w:val="20"/>
                <w:szCs w:val="20"/>
              </w:rPr>
              <w:t>, дом № 10А</w:t>
            </w:r>
            <w:r w:rsidRPr="00A022F3">
              <w:rPr>
                <w:color w:val="000000"/>
                <w:sz w:val="20"/>
                <w:szCs w:val="20"/>
              </w:rPr>
              <w:br/>
              <w:t xml:space="preserve">Р/счет: 40702810611160103211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15DEE200" w14:textId="77777777" w:rsidTr="009B3F38">
        <w:trPr>
          <w:trHeight w:val="1560"/>
        </w:trPr>
        <w:tc>
          <w:tcPr>
            <w:tcW w:w="5000" w:type="pct"/>
            <w:shd w:val="clear" w:color="000000" w:fill="FFFFFF"/>
            <w:vAlign w:val="center"/>
            <w:hideMark/>
          </w:tcPr>
          <w:p w14:paraId="54888EE6" w14:textId="77777777" w:rsidR="009B3F38" w:rsidRPr="00A022F3" w:rsidRDefault="009B3F38" w:rsidP="00C63B36">
            <w:pPr>
              <w:rPr>
                <w:color w:val="000000"/>
                <w:sz w:val="20"/>
                <w:szCs w:val="20"/>
              </w:rPr>
            </w:pPr>
            <w:r w:rsidRPr="00A022F3">
              <w:rPr>
                <w:color w:val="000000"/>
                <w:sz w:val="20"/>
                <w:szCs w:val="20"/>
              </w:rPr>
              <w:t>5. КМЭС: АО "Волгоградоблэлектро" Филиал Камышинские межрайонные электрические сети</w:t>
            </w:r>
            <w:r w:rsidRPr="00A022F3">
              <w:rPr>
                <w:color w:val="000000"/>
                <w:sz w:val="20"/>
                <w:szCs w:val="20"/>
              </w:rPr>
              <w:br/>
              <w:t>ИНН 3443029580 КПП 343602001</w:t>
            </w:r>
            <w:r w:rsidRPr="00A022F3">
              <w:rPr>
                <w:color w:val="000000"/>
                <w:sz w:val="20"/>
                <w:szCs w:val="20"/>
              </w:rPr>
              <w:br/>
              <w:t xml:space="preserve">Адрес: 403886, Волгоградская </w:t>
            </w:r>
            <w:proofErr w:type="spellStart"/>
            <w:r w:rsidRPr="00A022F3">
              <w:rPr>
                <w:color w:val="000000"/>
                <w:sz w:val="20"/>
                <w:szCs w:val="20"/>
              </w:rPr>
              <w:t>обл</w:t>
            </w:r>
            <w:proofErr w:type="spellEnd"/>
            <w:r w:rsidRPr="00A022F3">
              <w:rPr>
                <w:color w:val="000000"/>
                <w:sz w:val="20"/>
                <w:szCs w:val="20"/>
              </w:rPr>
              <w:t xml:space="preserve">, Камышин г, </w:t>
            </w:r>
            <w:proofErr w:type="spellStart"/>
            <w:r w:rsidRPr="00A022F3">
              <w:rPr>
                <w:color w:val="000000"/>
                <w:sz w:val="20"/>
                <w:szCs w:val="20"/>
              </w:rPr>
              <w:t>Рязано</w:t>
            </w:r>
            <w:proofErr w:type="spellEnd"/>
            <w:r w:rsidRPr="00A022F3">
              <w:rPr>
                <w:color w:val="000000"/>
                <w:sz w:val="20"/>
                <w:szCs w:val="20"/>
              </w:rPr>
              <w:t xml:space="preserve">-Уральская </w:t>
            </w:r>
            <w:proofErr w:type="spellStart"/>
            <w:r w:rsidRPr="00A022F3">
              <w:rPr>
                <w:color w:val="000000"/>
                <w:sz w:val="20"/>
                <w:szCs w:val="20"/>
              </w:rPr>
              <w:t>ул</w:t>
            </w:r>
            <w:proofErr w:type="spellEnd"/>
            <w:r w:rsidRPr="00A022F3">
              <w:rPr>
                <w:color w:val="000000"/>
                <w:sz w:val="20"/>
                <w:szCs w:val="20"/>
              </w:rPr>
              <w:t>, дом № 52</w:t>
            </w:r>
            <w:r w:rsidRPr="00A022F3">
              <w:rPr>
                <w:color w:val="000000"/>
                <w:sz w:val="20"/>
                <w:szCs w:val="20"/>
              </w:rPr>
              <w:br/>
              <w:t xml:space="preserve">Р/счет: 40702810711180100929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2C3B040C" w14:textId="77777777" w:rsidTr="009B3F38">
        <w:trPr>
          <w:trHeight w:val="1540"/>
        </w:trPr>
        <w:tc>
          <w:tcPr>
            <w:tcW w:w="5000" w:type="pct"/>
            <w:shd w:val="clear" w:color="000000" w:fill="FFFFFF"/>
            <w:vAlign w:val="center"/>
            <w:hideMark/>
          </w:tcPr>
          <w:p w14:paraId="2290E8AD" w14:textId="77777777" w:rsidR="009B3F38" w:rsidRPr="00A022F3" w:rsidRDefault="009B3F38" w:rsidP="00C63B36">
            <w:pPr>
              <w:rPr>
                <w:color w:val="000000"/>
                <w:sz w:val="20"/>
                <w:szCs w:val="20"/>
              </w:rPr>
            </w:pPr>
            <w:r w:rsidRPr="00A022F3">
              <w:rPr>
                <w:color w:val="000000"/>
                <w:sz w:val="20"/>
                <w:szCs w:val="20"/>
              </w:rPr>
              <w:t xml:space="preserve">6. ММЭС: АО "Волгоградоблэлектро" Филиал Михайловские межрайонные электрические сети </w:t>
            </w:r>
            <w:r w:rsidRPr="00A022F3">
              <w:rPr>
                <w:color w:val="000000"/>
                <w:sz w:val="20"/>
                <w:szCs w:val="20"/>
              </w:rPr>
              <w:br/>
              <w:t>ИНН 3443029580 КПП 343702001</w:t>
            </w:r>
            <w:r w:rsidRPr="00A022F3">
              <w:rPr>
                <w:color w:val="000000"/>
                <w:sz w:val="20"/>
                <w:szCs w:val="20"/>
              </w:rPr>
              <w:br/>
              <w:t xml:space="preserve">Адрес: 403345, Волгоградская </w:t>
            </w:r>
            <w:proofErr w:type="spellStart"/>
            <w:r w:rsidRPr="00A022F3">
              <w:rPr>
                <w:color w:val="000000"/>
                <w:sz w:val="20"/>
                <w:szCs w:val="20"/>
              </w:rPr>
              <w:t>обл</w:t>
            </w:r>
            <w:proofErr w:type="spellEnd"/>
            <w:r w:rsidRPr="00A022F3">
              <w:rPr>
                <w:color w:val="000000"/>
                <w:sz w:val="20"/>
                <w:szCs w:val="20"/>
              </w:rPr>
              <w:t>, Михайловка г, Западный проезд, дом № 3</w:t>
            </w:r>
            <w:r w:rsidRPr="00A022F3">
              <w:rPr>
                <w:color w:val="000000"/>
                <w:sz w:val="20"/>
                <w:szCs w:val="20"/>
              </w:rPr>
              <w:br/>
              <w:t xml:space="preserve">Р/счет: 40702810611050100599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644C4896" w14:textId="77777777" w:rsidTr="009B3F38">
        <w:trPr>
          <w:trHeight w:val="1548"/>
        </w:trPr>
        <w:tc>
          <w:tcPr>
            <w:tcW w:w="5000" w:type="pct"/>
            <w:shd w:val="clear" w:color="000000" w:fill="FFFFFF"/>
            <w:vAlign w:val="center"/>
            <w:hideMark/>
          </w:tcPr>
          <w:p w14:paraId="6F1719F9" w14:textId="77777777" w:rsidR="009B3F38" w:rsidRPr="00A022F3" w:rsidRDefault="009B3F38" w:rsidP="00C63B36">
            <w:pPr>
              <w:rPr>
                <w:color w:val="000000"/>
                <w:sz w:val="20"/>
                <w:szCs w:val="20"/>
              </w:rPr>
            </w:pPr>
            <w:r w:rsidRPr="00A022F3">
              <w:rPr>
                <w:color w:val="000000"/>
                <w:sz w:val="20"/>
                <w:szCs w:val="20"/>
              </w:rPr>
              <w:t xml:space="preserve">7. </w:t>
            </w:r>
            <w:proofErr w:type="spellStart"/>
            <w:r w:rsidRPr="00A022F3">
              <w:rPr>
                <w:color w:val="000000"/>
                <w:sz w:val="20"/>
                <w:szCs w:val="20"/>
              </w:rPr>
              <w:t>ПригМЭС</w:t>
            </w:r>
            <w:proofErr w:type="spellEnd"/>
            <w:r w:rsidRPr="00A022F3">
              <w:rPr>
                <w:color w:val="000000"/>
                <w:sz w:val="20"/>
                <w:szCs w:val="20"/>
              </w:rPr>
              <w:t>: АО "Волгоградоблэлектро" Филиал Пригородные межрайонные электрические сети</w:t>
            </w:r>
            <w:r w:rsidRPr="00A022F3">
              <w:rPr>
                <w:color w:val="000000"/>
                <w:sz w:val="20"/>
                <w:szCs w:val="20"/>
              </w:rPr>
              <w:br/>
              <w:t>ИНН 3443029580 КПП 340343001</w:t>
            </w:r>
            <w:r w:rsidRPr="00A022F3">
              <w:rPr>
                <w:color w:val="000000"/>
                <w:sz w:val="20"/>
                <w:szCs w:val="20"/>
              </w:rPr>
              <w:br/>
              <w:t xml:space="preserve">Адрес: 403001, Волгоградская </w:t>
            </w:r>
            <w:proofErr w:type="spellStart"/>
            <w:r w:rsidRPr="00A022F3">
              <w:rPr>
                <w:color w:val="000000"/>
                <w:sz w:val="20"/>
                <w:szCs w:val="20"/>
              </w:rPr>
              <w:t>обл</w:t>
            </w:r>
            <w:proofErr w:type="spellEnd"/>
            <w:r w:rsidRPr="00A022F3">
              <w:rPr>
                <w:color w:val="000000"/>
                <w:sz w:val="20"/>
                <w:szCs w:val="20"/>
              </w:rPr>
              <w:t xml:space="preserve">, Городищенский р-н, Городище </w:t>
            </w:r>
            <w:proofErr w:type="spellStart"/>
            <w:r w:rsidRPr="00A022F3">
              <w:rPr>
                <w:color w:val="000000"/>
                <w:sz w:val="20"/>
                <w:szCs w:val="20"/>
              </w:rPr>
              <w:t>рп</w:t>
            </w:r>
            <w:proofErr w:type="spellEnd"/>
            <w:r w:rsidRPr="00A022F3">
              <w:rPr>
                <w:color w:val="000000"/>
                <w:sz w:val="20"/>
                <w:szCs w:val="20"/>
              </w:rPr>
              <w:t xml:space="preserve">, 8 Гвардейского танкового корпуса </w:t>
            </w:r>
            <w:proofErr w:type="spellStart"/>
            <w:r w:rsidRPr="00A022F3">
              <w:rPr>
                <w:color w:val="000000"/>
                <w:sz w:val="20"/>
                <w:szCs w:val="20"/>
              </w:rPr>
              <w:t>ул</w:t>
            </w:r>
            <w:proofErr w:type="spellEnd"/>
            <w:r w:rsidRPr="00A022F3">
              <w:rPr>
                <w:color w:val="000000"/>
                <w:sz w:val="20"/>
                <w:szCs w:val="20"/>
              </w:rPr>
              <w:t>, дом № 22б</w:t>
            </w:r>
            <w:r w:rsidRPr="00A022F3">
              <w:rPr>
                <w:color w:val="000000"/>
                <w:sz w:val="20"/>
                <w:szCs w:val="20"/>
              </w:rPr>
              <w:br/>
              <w:t xml:space="preserve">Р/счет: 40702810911110100362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003F85DD" w14:textId="77777777" w:rsidTr="009B3F38">
        <w:trPr>
          <w:trHeight w:val="1557"/>
        </w:trPr>
        <w:tc>
          <w:tcPr>
            <w:tcW w:w="5000" w:type="pct"/>
            <w:shd w:val="clear" w:color="000000" w:fill="FFFFFF"/>
            <w:vAlign w:val="center"/>
            <w:hideMark/>
          </w:tcPr>
          <w:p w14:paraId="5D898851" w14:textId="77777777" w:rsidR="009B3F38" w:rsidRPr="00A022F3" w:rsidRDefault="009B3F38" w:rsidP="00C63B36">
            <w:pPr>
              <w:rPr>
                <w:color w:val="000000"/>
                <w:sz w:val="20"/>
                <w:szCs w:val="20"/>
              </w:rPr>
            </w:pPr>
            <w:r w:rsidRPr="00A022F3">
              <w:rPr>
                <w:color w:val="000000"/>
                <w:sz w:val="20"/>
                <w:szCs w:val="20"/>
              </w:rPr>
              <w:t>8. СевМЭС: АО "Волгоградоблэлектро" Филиал Северные межрайонные электрические сети</w:t>
            </w:r>
            <w:r w:rsidRPr="00A022F3">
              <w:rPr>
                <w:color w:val="000000"/>
                <w:sz w:val="20"/>
                <w:szCs w:val="20"/>
              </w:rPr>
              <w:br/>
              <w:t>ИНН 3443029580 КПП 343802002</w:t>
            </w:r>
            <w:r w:rsidRPr="00A022F3">
              <w:rPr>
                <w:color w:val="000000"/>
                <w:sz w:val="20"/>
                <w:szCs w:val="20"/>
              </w:rPr>
              <w:br/>
              <w:t xml:space="preserve">Адрес: 403113, Волгоградская </w:t>
            </w:r>
            <w:proofErr w:type="spellStart"/>
            <w:r w:rsidRPr="00A022F3">
              <w:rPr>
                <w:color w:val="000000"/>
                <w:sz w:val="20"/>
                <w:szCs w:val="20"/>
              </w:rPr>
              <w:t>обл</w:t>
            </w:r>
            <w:proofErr w:type="spellEnd"/>
            <w:r w:rsidRPr="00A022F3">
              <w:rPr>
                <w:color w:val="000000"/>
                <w:sz w:val="20"/>
                <w:szCs w:val="20"/>
              </w:rPr>
              <w:t xml:space="preserve">, Урюпинск г, Нижняя </w:t>
            </w:r>
            <w:proofErr w:type="spellStart"/>
            <w:r w:rsidRPr="00A022F3">
              <w:rPr>
                <w:color w:val="000000"/>
                <w:sz w:val="20"/>
                <w:szCs w:val="20"/>
              </w:rPr>
              <w:t>ул</w:t>
            </w:r>
            <w:proofErr w:type="spellEnd"/>
            <w:r w:rsidRPr="00A022F3">
              <w:rPr>
                <w:color w:val="000000"/>
                <w:sz w:val="20"/>
                <w:szCs w:val="20"/>
              </w:rPr>
              <w:t>, дом № 9</w:t>
            </w:r>
            <w:r w:rsidRPr="00A022F3">
              <w:rPr>
                <w:color w:val="000000"/>
                <w:sz w:val="20"/>
                <w:szCs w:val="20"/>
              </w:rPr>
              <w:br/>
              <w:t xml:space="preserve">Р/счет: 40702810911100100631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r w:rsidR="009B3F38" w:rsidRPr="00A022F3" w14:paraId="18C031B5" w14:textId="77777777" w:rsidTr="009B3F38">
        <w:trPr>
          <w:trHeight w:val="1550"/>
        </w:trPr>
        <w:tc>
          <w:tcPr>
            <w:tcW w:w="5000" w:type="pct"/>
            <w:shd w:val="clear" w:color="000000" w:fill="FFFFFF"/>
            <w:vAlign w:val="center"/>
            <w:hideMark/>
          </w:tcPr>
          <w:p w14:paraId="1FFF1B1F" w14:textId="77777777" w:rsidR="009B3F38" w:rsidRPr="00A022F3" w:rsidRDefault="009B3F38" w:rsidP="00C63B36">
            <w:pPr>
              <w:rPr>
                <w:color w:val="000000"/>
                <w:sz w:val="20"/>
                <w:szCs w:val="20"/>
              </w:rPr>
            </w:pPr>
            <w:r w:rsidRPr="00A022F3">
              <w:rPr>
                <w:color w:val="000000"/>
                <w:sz w:val="20"/>
                <w:szCs w:val="20"/>
              </w:rPr>
              <w:t xml:space="preserve">9. </w:t>
            </w:r>
            <w:proofErr w:type="spellStart"/>
            <w:r w:rsidRPr="00A022F3">
              <w:rPr>
                <w:color w:val="000000"/>
                <w:sz w:val="20"/>
                <w:szCs w:val="20"/>
              </w:rPr>
              <w:t>СурМЭС</w:t>
            </w:r>
            <w:proofErr w:type="spellEnd"/>
            <w:r w:rsidRPr="00A022F3">
              <w:rPr>
                <w:color w:val="000000"/>
                <w:sz w:val="20"/>
                <w:szCs w:val="20"/>
              </w:rPr>
              <w:t>: АО "Волгоградоблэлектро" Филиал Суровикинские межрайонные электрические сети</w:t>
            </w:r>
            <w:r w:rsidRPr="00A022F3">
              <w:rPr>
                <w:color w:val="000000"/>
                <w:sz w:val="20"/>
                <w:szCs w:val="20"/>
              </w:rPr>
              <w:br/>
              <w:t>ИНН 3443029580 КПП 343002001</w:t>
            </w:r>
            <w:r w:rsidRPr="00A022F3">
              <w:rPr>
                <w:color w:val="000000"/>
                <w:sz w:val="20"/>
                <w:szCs w:val="20"/>
              </w:rPr>
              <w:br/>
              <w:t xml:space="preserve">Адрес: 404411, Волгоградская </w:t>
            </w:r>
            <w:proofErr w:type="spellStart"/>
            <w:r w:rsidRPr="00A022F3">
              <w:rPr>
                <w:color w:val="000000"/>
                <w:sz w:val="20"/>
                <w:szCs w:val="20"/>
              </w:rPr>
              <w:t>обл</w:t>
            </w:r>
            <w:proofErr w:type="spellEnd"/>
            <w:r w:rsidRPr="00A022F3">
              <w:rPr>
                <w:color w:val="000000"/>
                <w:sz w:val="20"/>
                <w:szCs w:val="20"/>
              </w:rPr>
              <w:t xml:space="preserve">, Суровикинский р-н, Суровикино г, Шоссейная </w:t>
            </w:r>
            <w:proofErr w:type="spellStart"/>
            <w:r w:rsidRPr="00A022F3">
              <w:rPr>
                <w:color w:val="000000"/>
                <w:sz w:val="20"/>
                <w:szCs w:val="20"/>
              </w:rPr>
              <w:t>ул</w:t>
            </w:r>
            <w:proofErr w:type="spellEnd"/>
            <w:r w:rsidRPr="00A022F3">
              <w:rPr>
                <w:color w:val="000000"/>
                <w:sz w:val="20"/>
                <w:szCs w:val="20"/>
              </w:rPr>
              <w:t>, дом № 5</w:t>
            </w:r>
            <w:r w:rsidRPr="00A022F3">
              <w:rPr>
                <w:color w:val="000000"/>
                <w:sz w:val="20"/>
                <w:szCs w:val="20"/>
              </w:rPr>
              <w:br/>
              <w:t xml:space="preserve">Р/счет: 40702810411250102445 ВОЛГОГРАДСКОЕ ОТДЕЛЕНИЕ №8621 ПАО СБЕРБАНК </w:t>
            </w:r>
            <w:r w:rsidRPr="00A022F3">
              <w:rPr>
                <w:color w:val="000000"/>
                <w:sz w:val="20"/>
                <w:szCs w:val="20"/>
              </w:rPr>
              <w:br/>
              <w:t>Корр. счет 30101810100000000647</w:t>
            </w:r>
            <w:r w:rsidRPr="00A022F3">
              <w:rPr>
                <w:color w:val="000000"/>
                <w:sz w:val="20"/>
                <w:szCs w:val="20"/>
              </w:rPr>
              <w:br/>
              <w:t>БИК 041806647</w:t>
            </w:r>
          </w:p>
        </w:tc>
      </w:tr>
    </w:tbl>
    <w:p w14:paraId="203FAC85" w14:textId="77777777" w:rsidR="009B3F38" w:rsidRPr="00A022F3" w:rsidRDefault="009B3F38" w:rsidP="009B3F38">
      <w:pPr>
        <w:rPr>
          <w:sz w:val="20"/>
          <w:szCs w:val="20"/>
        </w:rPr>
      </w:pPr>
    </w:p>
    <w:p w14:paraId="45CA33E5" w14:textId="77777777" w:rsidR="009B3F38" w:rsidRPr="00A022F3" w:rsidRDefault="009B3F38" w:rsidP="009B3F38">
      <w:pPr>
        <w:jc w:val="both"/>
        <w:rPr>
          <w:sz w:val="20"/>
          <w:szCs w:val="20"/>
        </w:rPr>
      </w:pPr>
      <w:r w:rsidRPr="00A022F3">
        <w:rPr>
          <w:sz w:val="20"/>
          <w:szCs w:val="20"/>
        </w:rPr>
        <w:t>Порядок определения и обоснования начальной (максимальной) цены договора, заключаемого с поставщиком, включая порядок определения формулы цены, устанавливающей правила расчета сумм, подлежащих уплате заказчиком поставщику в ходе исполнения договора, определения и обоснования цены единицы товара, работы, услуги, определения максимального значения цены договора, по настоящей закупке осуществляется Заказчиком методом сопоставимых рыночных цен.</w:t>
      </w:r>
    </w:p>
    <w:p w14:paraId="7935C043" w14:textId="77777777" w:rsidR="009B3F38" w:rsidRPr="00A022F3" w:rsidRDefault="009B3F38" w:rsidP="009B3F38">
      <w:pPr>
        <w:jc w:val="both"/>
        <w:rPr>
          <w:sz w:val="20"/>
          <w:szCs w:val="20"/>
        </w:rPr>
      </w:pPr>
      <w:r w:rsidRPr="00A022F3">
        <w:rPr>
          <w:color w:val="000000"/>
          <w:sz w:val="20"/>
          <w:szCs w:val="20"/>
        </w:rPr>
        <w:t>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r w:rsidRPr="00A022F3">
        <w:rPr>
          <w:sz w:val="20"/>
          <w:szCs w:val="20"/>
        </w:rPr>
        <w:t xml:space="preserve"> </w:t>
      </w:r>
      <w:r w:rsidRPr="00A022F3">
        <w:rPr>
          <w:color w:val="000000"/>
          <w:sz w:val="20"/>
          <w:szCs w:val="20"/>
        </w:rPr>
        <w:t xml:space="preserve">В целях определения НМЦД было использовано 3 (Три) предложения о цене товара, предлагаемых различными поставщиками. </w:t>
      </w:r>
      <w:r w:rsidRPr="00A022F3">
        <w:rPr>
          <w:sz w:val="20"/>
          <w:szCs w:val="20"/>
        </w:rPr>
        <w:t>При применении метода сопоставимых рыночных цен для определения НМЦД использовалась информация о ценах товаров, полученная по запросу Заказчика от Поставщиков, осуществляющих поставки идентичных товаров (работ, услуг), планируемых к закупке.</w:t>
      </w:r>
    </w:p>
    <w:p w14:paraId="1E1DD602" w14:textId="77777777" w:rsidR="009B3F38" w:rsidRPr="00A022F3" w:rsidRDefault="009B3F38" w:rsidP="009B3F38">
      <w:pPr>
        <w:autoSpaceDE w:val="0"/>
        <w:autoSpaceDN w:val="0"/>
        <w:adjustRightInd w:val="0"/>
        <w:spacing w:line="259" w:lineRule="auto"/>
        <w:jc w:val="both"/>
        <w:rPr>
          <w:rFonts w:eastAsia="Calibri"/>
          <w:snapToGrid w:val="0"/>
          <w:sz w:val="20"/>
          <w:szCs w:val="20"/>
          <w:lang w:eastAsia="en-US"/>
        </w:rPr>
      </w:pPr>
    </w:p>
    <w:p w14:paraId="79A7D461" w14:textId="77777777" w:rsidR="009B3F38" w:rsidRPr="00A022F3" w:rsidRDefault="009B3F38" w:rsidP="009B3F38">
      <w:pPr>
        <w:autoSpaceDE w:val="0"/>
        <w:autoSpaceDN w:val="0"/>
        <w:adjustRightInd w:val="0"/>
        <w:spacing w:line="259" w:lineRule="auto"/>
        <w:jc w:val="both"/>
        <w:rPr>
          <w:rFonts w:eastAsia="Calibri"/>
          <w:snapToGrid w:val="0"/>
          <w:sz w:val="20"/>
          <w:szCs w:val="20"/>
          <w:lang w:eastAsia="en-US"/>
        </w:rPr>
      </w:pPr>
      <w:r w:rsidRPr="00A022F3">
        <w:rPr>
          <w:rFonts w:eastAsia="Calibri"/>
          <w:snapToGrid w:val="0"/>
          <w:sz w:val="20"/>
          <w:szCs w:val="20"/>
          <w:lang w:eastAsia="en-US"/>
        </w:rPr>
        <w:lastRenderedPageBreak/>
        <w:t>Срок предоставления гарантии качества товара: Гарантийный срок на поставляемую продукцию должен соответствовать сроку изготовителя, но не менее 3 (Трех) лет.</w:t>
      </w:r>
    </w:p>
    <w:p w14:paraId="368B7C48" w14:textId="77777777" w:rsidR="009B3F38" w:rsidRPr="00A022F3" w:rsidRDefault="009B3F38" w:rsidP="009B3F38">
      <w:pPr>
        <w:autoSpaceDE w:val="0"/>
        <w:autoSpaceDN w:val="0"/>
        <w:adjustRightInd w:val="0"/>
        <w:spacing w:line="259" w:lineRule="auto"/>
        <w:jc w:val="both"/>
        <w:rPr>
          <w:rFonts w:eastAsia="Calibri"/>
          <w:sz w:val="20"/>
          <w:szCs w:val="20"/>
          <w:lang w:eastAsia="en-US"/>
        </w:rPr>
      </w:pPr>
      <w:r w:rsidRPr="00A022F3">
        <w:rPr>
          <w:rFonts w:eastAsia="Calibri"/>
          <w:sz w:val="20"/>
          <w:szCs w:val="20"/>
          <w:lang w:eastAsia="en-US"/>
        </w:rPr>
        <w:t>Трансформаторные подстанции должны быть новыми, изготовлены согласно опросным листам (Приложение №1 к техническому заданию).</w:t>
      </w:r>
    </w:p>
    <w:p w14:paraId="202BB77E" w14:textId="77777777" w:rsidR="009B3F38" w:rsidRPr="00A022F3" w:rsidRDefault="009B3F38" w:rsidP="009B3F38">
      <w:pPr>
        <w:autoSpaceDE w:val="0"/>
        <w:autoSpaceDN w:val="0"/>
        <w:adjustRightInd w:val="0"/>
        <w:spacing w:line="259" w:lineRule="auto"/>
        <w:jc w:val="both"/>
        <w:rPr>
          <w:rFonts w:eastAsia="Calibri"/>
          <w:sz w:val="20"/>
          <w:szCs w:val="20"/>
          <w:lang w:eastAsia="en-US"/>
        </w:rPr>
      </w:pPr>
      <w:r w:rsidRPr="00A022F3">
        <w:rPr>
          <w:rFonts w:eastAsia="Calibri"/>
          <w:sz w:val="20"/>
          <w:szCs w:val="20"/>
          <w:lang w:eastAsia="en-US"/>
        </w:rPr>
        <w:t>Трансформаторные подстанции должны быть производства ООО «</w:t>
      </w:r>
      <w:proofErr w:type="spellStart"/>
      <w:r w:rsidRPr="00A022F3">
        <w:rPr>
          <w:rFonts w:eastAsia="Calibri"/>
          <w:sz w:val="20"/>
          <w:szCs w:val="20"/>
          <w:lang w:eastAsia="en-US"/>
        </w:rPr>
        <w:t>Кубаньэлектрощит</w:t>
      </w:r>
      <w:proofErr w:type="spellEnd"/>
      <w:r w:rsidRPr="00A022F3">
        <w:rPr>
          <w:rFonts w:eastAsia="Calibri"/>
          <w:sz w:val="20"/>
          <w:szCs w:val="20"/>
          <w:lang w:eastAsia="en-US"/>
        </w:rPr>
        <w:t>», ООО «</w:t>
      </w:r>
      <w:proofErr w:type="spellStart"/>
      <w:r w:rsidRPr="00A022F3">
        <w:rPr>
          <w:rFonts w:eastAsia="Calibri"/>
          <w:sz w:val="20"/>
          <w:szCs w:val="20"/>
          <w:lang w:eastAsia="en-US"/>
        </w:rPr>
        <w:t>Энергомашсервис</w:t>
      </w:r>
      <w:proofErr w:type="spellEnd"/>
      <w:r w:rsidRPr="00A022F3">
        <w:rPr>
          <w:rFonts w:eastAsia="Calibri"/>
          <w:sz w:val="20"/>
          <w:szCs w:val="20"/>
          <w:lang w:eastAsia="en-US"/>
        </w:rPr>
        <w:t>» или аналогичные по характеристикам. Цвет подстанции согласно рис.1.</w:t>
      </w:r>
    </w:p>
    <w:p w14:paraId="482B0E60" w14:textId="77777777" w:rsidR="009B3F38" w:rsidRPr="00A022F3" w:rsidRDefault="009B3F38" w:rsidP="009B3F38">
      <w:pPr>
        <w:pStyle w:val="a"/>
        <w:widowControl w:val="0"/>
        <w:numPr>
          <w:ilvl w:val="0"/>
          <w:numId w:val="0"/>
        </w:numPr>
        <w:tabs>
          <w:tab w:val="left" w:pos="9800"/>
        </w:tabs>
        <w:spacing w:before="0" w:after="0"/>
        <w:ind w:right="0"/>
        <w:jc w:val="both"/>
        <w:rPr>
          <w:rFonts w:eastAsia="Calibri"/>
          <w:sz w:val="20"/>
        </w:rPr>
      </w:pPr>
      <w:r w:rsidRPr="00A022F3">
        <w:rPr>
          <w:sz w:val="20"/>
        </w:rPr>
        <w:t>Срок (период) поставки товара: Поставка товара осуществляется частями или полностью, по заявкам Заказчика, в пределах заявленного Заказчиком объёма закупок, в течение 15 (Пятнадцати) календарных дней с момента подачи соответствующей заявки Заказчика. Приём заявок от Заказчика на поставку товара должен осуществляться как в письменной или устной форме по телефону, так и посредством электронной почты.</w:t>
      </w:r>
    </w:p>
    <w:p w14:paraId="36D35C28" w14:textId="77777777" w:rsidR="009B3F38" w:rsidRPr="00A022F3" w:rsidRDefault="009B3F38" w:rsidP="009B3F38">
      <w:pPr>
        <w:widowControl w:val="0"/>
        <w:tabs>
          <w:tab w:val="left" w:pos="9800"/>
        </w:tabs>
        <w:jc w:val="both"/>
        <w:rPr>
          <w:rFonts w:eastAsia="Calibri"/>
          <w:sz w:val="20"/>
          <w:szCs w:val="20"/>
        </w:rPr>
      </w:pPr>
    </w:p>
    <w:p w14:paraId="658337DB" w14:textId="77777777" w:rsidR="009B3F38" w:rsidRPr="00A022F3" w:rsidRDefault="009B3F38" w:rsidP="009B3F38">
      <w:pPr>
        <w:keepNext/>
        <w:spacing w:line="259" w:lineRule="auto"/>
        <w:rPr>
          <w:rFonts w:eastAsia="Calibri"/>
          <w:sz w:val="20"/>
          <w:szCs w:val="20"/>
          <w:lang w:eastAsia="en-US"/>
        </w:rPr>
      </w:pPr>
      <w:r w:rsidRPr="00A022F3">
        <w:rPr>
          <w:rFonts w:eastAsia="Calibri"/>
          <w:sz w:val="20"/>
          <w:szCs w:val="20"/>
          <w:lang w:eastAsia="en-US"/>
        </w:rPr>
        <w:t>Рис. 1</w:t>
      </w:r>
    </w:p>
    <w:p w14:paraId="7602B7C7" w14:textId="77777777" w:rsidR="009B3F38" w:rsidRPr="00A022F3" w:rsidRDefault="009B3F38" w:rsidP="009B3F38">
      <w:pPr>
        <w:widowControl w:val="0"/>
        <w:tabs>
          <w:tab w:val="left" w:pos="9800"/>
        </w:tabs>
        <w:jc w:val="both"/>
        <w:rPr>
          <w:rFonts w:eastAsia="Calibri"/>
          <w:sz w:val="20"/>
          <w:szCs w:val="20"/>
        </w:rPr>
      </w:pPr>
      <w:r w:rsidRPr="00A022F3">
        <w:rPr>
          <w:noProof/>
        </w:rPr>
        <w:drawing>
          <wp:inline distT="0" distB="0" distL="0" distR="0" wp14:anchorId="48085F71" wp14:editId="04423B09">
            <wp:extent cx="4358515" cy="260985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241" cy="2612081"/>
                    </a:xfrm>
                    <a:prstGeom prst="rect">
                      <a:avLst/>
                    </a:prstGeom>
                    <a:noFill/>
                    <a:ln>
                      <a:noFill/>
                    </a:ln>
                  </pic:spPr>
                </pic:pic>
              </a:graphicData>
            </a:graphic>
          </wp:inline>
        </w:drawing>
      </w:r>
    </w:p>
    <w:p w14:paraId="61514AB9" w14:textId="77777777" w:rsidR="009B3F38" w:rsidRPr="00A022F3" w:rsidRDefault="009B3F38" w:rsidP="009B3F38">
      <w:pPr>
        <w:widowControl w:val="0"/>
        <w:autoSpaceDE w:val="0"/>
        <w:autoSpaceDN w:val="0"/>
        <w:adjustRightInd w:val="0"/>
        <w:spacing w:line="259" w:lineRule="auto"/>
        <w:ind w:firstLine="709"/>
        <w:jc w:val="both"/>
        <w:rPr>
          <w:rFonts w:eastAsia="Calibri"/>
          <w:b/>
          <w:sz w:val="20"/>
          <w:szCs w:val="20"/>
          <w:lang w:eastAsia="en-US"/>
        </w:rPr>
      </w:pPr>
      <w:r w:rsidRPr="00A022F3">
        <w:rPr>
          <w:rFonts w:eastAsia="Calibri"/>
          <w:b/>
          <w:sz w:val="20"/>
          <w:szCs w:val="20"/>
          <w:lang w:eastAsia="en-US"/>
        </w:rPr>
        <w:t>Требования к качеству продукции (товара):</w:t>
      </w:r>
    </w:p>
    <w:p w14:paraId="06AC77BF" w14:textId="77777777" w:rsidR="009B3F38" w:rsidRPr="00A022F3" w:rsidRDefault="009B3F38" w:rsidP="009B3F38">
      <w:pPr>
        <w:spacing w:line="259" w:lineRule="auto"/>
        <w:jc w:val="both"/>
        <w:rPr>
          <w:rFonts w:eastAsia="Calibri"/>
          <w:sz w:val="20"/>
          <w:szCs w:val="20"/>
          <w:lang w:eastAsia="en-US"/>
        </w:rPr>
      </w:pPr>
      <w:r w:rsidRPr="00A022F3">
        <w:rPr>
          <w:rFonts w:eastAsia="Calibri"/>
          <w:sz w:val="20"/>
          <w:szCs w:val="20"/>
          <w:lang w:eastAsia="en-US"/>
        </w:rPr>
        <w:t xml:space="preserve">Поставщик при поставке продукции (товара) должен предоставить соответствующие сертификаты и иные документы согласно законодательству. </w:t>
      </w:r>
    </w:p>
    <w:p w14:paraId="217A9A61" w14:textId="77777777" w:rsidR="009B3F38" w:rsidRPr="00A022F3" w:rsidRDefault="009B3F38" w:rsidP="009B3F38">
      <w:pPr>
        <w:widowControl w:val="0"/>
        <w:autoSpaceDE w:val="0"/>
        <w:autoSpaceDN w:val="0"/>
        <w:adjustRightInd w:val="0"/>
        <w:spacing w:line="259" w:lineRule="auto"/>
        <w:ind w:firstLine="709"/>
        <w:jc w:val="both"/>
        <w:rPr>
          <w:rFonts w:eastAsia="Calibri"/>
          <w:sz w:val="20"/>
          <w:szCs w:val="20"/>
          <w:lang w:eastAsia="en-US"/>
        </w:rPr>
      </w:pPr>
      <w:r w:rsidRPr="00A022F3">
        <w:rPr>
          <w:rFonts w:eastAsia="Calibri"/>
          <w:sz w:val="20"/>
          <w:szCs w:val="20"/>
          <w:lang w:eastAsia="en-US"/>
        </w:rPr>
        <w:t>Перечень документов, подтверждающих происхождение продукции (товара):</w:t>
      </w:r>
    </w:p>
    <w:p w14:paraId="7781335B" w14:textId="77777777" w:rsidR="009B3F38" w:rsidRPr="00A022F3" w:rsidRDefault="009B3F38" w:rsidP="009B3F38">
      <w:pPr>
        <w:widowControl w:val="0"/>
        <w:autoSpaceDE w:val="0"/>
        <w:autoSpaceDN w:val="0"/>
        <w:adjustRightInd w:val="0"/>
        <w:spacing w:line="259" w:lineRule="auto"/>
        <w:jc w:val="both"/>
        <w:rPr>
          <w:rFonts w:eastAsia="Calibri"/>
          <w:sz w:val="20"/>
          <w:szCs w:val="20"/>
          <w:lang w:eastAsia="en-US"/>
        </w:rPr>
      </w:pPr>
      <w:r w:rsidRPr="00A022F3">
        <w:rPr>
          <w:rFonts w:eastAsia="Calibri"/>
          <w:sz w:val="20"/>
          <w:szCs w:val="20"/>
          <w:lang w:eastAsia="en-US"/>
        </w:rPr>
        <w:t>1. 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14:paraId="329C2C23" w14:textId="77777777" w:rsidR="009B3F38" w:rsidRPr="00A022F3" w:rsidRDefault="009B3F38" w:rsidP="009B3F38">
      <w:pPr>
        <w:widowControl w:val="0"/>
        <w:autoSpaceDE w:val="0"/>
        <w:autoSpaceDN w:val="0"/>
        <w:adjustRightInd w:val="0"/>
        <w:spacing w:line="259" w:lineRule="auto"/>
        <w:jc w:val="both"/>
        <w:rPr>
          <w:rFonts w:eastAsia="Calibri"/>
          <w:sz w:val="20"/>
          <w:szCs w:val="20"/>
          <w:lang w:eastAsia="en-US"/>
        </w:rPr>
      </w:pPr>
      <w:r w:rsidRPr="00A022F3">
        <w:rPr>
          <w:rFonts w:eastAsia="Calibri"/>
          <w:sz w:val="20"/>
          <w:szCs w:val="20"/>
          <w:lang w:eastAsia="en-US"/>
        </w:rPr>
        <w:t>2.  Для импортной продукции (товара) - копии транспортных деклараций (декларации на товары ТД) должны быть представлены при поставке продукции (товара).</w:t>
      </w:r>
    </w:p>
    <w:p w14:paraId="2C55FAC8" w14:textId="77777777" w:rsidR="009B3F38" w:rsidRPr="00A022F3" w:rsidRDefault="009B3F38" w:rsidP="009B3F38">
      <w:pPr>
        <w:widowControl w:val="0"/>
        <w:autoSpaceDE w:val="0"/>
        <w:autoSpaceDN w:val="0"/>
        <w:adjustRightInd w:val="0"/>
        <w:spacing w:line="259" w:lineRule="auto"/>
        <w:jc w:val="both"/>
        <w:rPr>
          <w:rFonts w:eastAsia="Calibri"/>
          <w:sz w:val="20"/>
          <w:szCs w:val="20"/>
          <w:lang w:eastAsia="en-US"/>
        </w:rPr>
      </w:pPr>
      <w:r w:rsidRPr="00A022F3">
        <w:rPr>
          <w:rFonts w:eastAsia="Calibri"/>
          <w:sz w:val="20"/>
          <w:szCs w:val="20"/>
          <w:lang w:eastAsia="en-US"/>
        </w:rPr>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14:paraId="798289BE" w14:textId="77777777" w:rsidR="009B3F38" w:rsidRPr="00A022F3" w:rsidRDefault="009B3F38" w:rsidP="009B3F38">
      <w:pPr>
        <w:widowControl w:val="0"/>
        <w:autoSpaceDE w:val="0"/>
        <w:autoSpaceDN w:val="0"/>
        <w:adjustRightInd w:val="0"/>
        <w:spacing w:line="259" w:lineRule="auto"/>
        <w:jc w:val="both"/>
        <w:rPr>
          <w:rFonts w:eastAsia="Calibri"/>
          <w:sz w:val="20"/>
          <w:szCs w:val="20"/>
          <w:lang w:eastAsia="en-US"/>
        </w:rPr>
      </w:pPr>
    </w:p>
    <w:p w14:paraId="1FEB3BFB" w14:textId="77777777" w:rsidR="009B3F38" w:rsidRPr="00A022F3" w:rsidRDefault="009B3F38" w:rsidP="009B3F38">
      <w:pPr>
        <w:keepNext/>
        <w:widowControl w:val="0"/>
        <w:autoSpaceDE w:val="0"/>
        <w:autoSpaceDN w:val="0"/>
        <w:adjustRightInd w:val="0"/>
        <w:spacing w:line="259" w:lineRule="auto"/>
        <w:ind w:firstLine="851"/>
        <w:jc w:val="both"/>
        <w:rPr>
          <w:rFonts w:eastAsia="Calibri"/>
          <w:b/>
          <w:bCs/>
          <w:sz w:val="20"/>
          <w:szCs w:val="20"/>
          <w:lang w:eastAsia="en-US"/>
        </w:rPr>
      </w:pPr>
      <w:r w:rsidRPr="00A022F3">
        <w:rPr>
          <w:rFonts w:eastAsia="Calibri"/>
          <w:b/>
          <w:bCs/>
          <w:sz w:val="20"/>
          <w:szCs w:val="20"/>
          <w:lang w:eastAsia="en-US"/>
        </w:rPr>
        <w:t>Конструктивные особенности</w:t>
      </w:r>
    </w:p>
    <w:p w14:paraId="1E68CCB3"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Нулевую шину в РУ-0,4 </w:t>
      </w:r>
      <w:proofErr w:type="spellStart"/>
      <w:r w:rsidRPr="00A022F3">
        <w:rPr>
          <w:sz w:val="20"/>
          <w:szCs w:val="20"/>
        </w:rPr>
        <w:t>кВ</w:t>
      </w:r>
      <w:proofErr w:type="spellEnd"/>
      <w:r w:rsidRPr="00A022F3">
        <w:rPr>
          <w:sz w:val="20"/>
          <w:szCs w:val="20"/>
        </w:rPr>
        <w:t xml:space="preserve"> выполнить из лужёной меди сечением не менее 50 % сечения фазных проводников,</w:t>
      </w:r>
      <w:r w:rsidRPr="00A022F3">
        <w:rPr>
          <w:sz w:val="20"/>
          <w:szCs w:val="20"/>
          <w:vertAlign w:val="superscript"/>
        </w:rPr>
        <w:t xml:space="preserve"> </w:t>
      </w:r>
      <w:r w:rsidRPr="00A022F3">
        <w:rPr>
          <w:sz w:val="20"/>
          <w:szCs w:val="20"/>
        </w:rPr>
        <w:t>но не менее 16мм</w:t>
      </w:r>
      <w:r w:rsidRPr="00A022F3">
        <w:rPr>
          <w:sz w:val="20"/>
          <w:szCs w:val="20"/>
          <w:vertAlign w:val="superscript"/>
        </w:rPr>
        <w:t>2</w:t>
      </w:r>
      <w:r w:rsidRPr="00A022F3">
        <w:rPr>
          <w:sz w:val="20"/>
          <w:szCs w:val="20"/>
        </w:rPr>
        <w:t xml:space="preserve">; </w:t>
      </w:r>
    </w:p>
    <w:p w14:paraId="3581B191"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rFonts w:eastAsiaTheme="minorHAnsi"/>
          <w:color w:val="000000"/>
          <w:sz w:val="20"/>
          <w:szCs w:val="20"/>
          <w:lang w:eastAsia="en-US"/>
        </w:rPr>
        <w:t xml:space="preserve">Соединение шин в РУ-0,4кВ выполнить сварным способом; </w:t>
      </w:r>
    </w:p>
    <w:p w14:paraId="4B85C68A"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В РУ-0,4 </w:t>
      </w:r>
      <w:proofErr w:type="spellStart"/>
      <w:r w:rsidRPr="00A022F3">
        <w:rPr>
          <w:sz w:val="20"/>
          <w:szCs w:val="20"/>
        </w:rPr>
        <w:t>кВ</w:t>
      </w:r>
      <w:proofErr w:type="spellEnd"/>
      <w:r w:rsidRPr="00A022F3">
        <w:rPr>
          <w:sz w:val="20"/>
          <w:szCs w:val="20"/>
        </w:rPr>
        <w:t xml:space="preserve"> токоведущие части не должны иметь открытого доступа; </w:t>
      </w:r>
    </w:p>
    <w:p w14:paraId="661E852E"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Обеспечить размер приточных и вытяжных вентиляционных отверстий общей площадью не менее 1 м</w:t>
      </w:r>
      <w:r w:rsidRPr="00A022F3">
        <w:rPr>
          <w:sz w:val="20"/>
          <w:szCs w:val="20"/>
          <w:vertAlign w:val="superscript"/>
        </w:rPr>
        <w:t>2</w:t>
      </w:r>
      <w:r w:rsidRPr="00A022F3">
        <w:rPr>
          <w:sz w:val="20"/>
          <w:szCs w:val="20"/>
        </w:rPr>
        <w:t xml:space="preserve"> на приток и не менее чем 1 м</w:t>
      </w:r>
      <w:r w:rsidRPr="00A022F3">
        <w:rPr>
          <w:sz w:val="20"/>
          <w:szCs w:val="20"/>
          <w:vertAlign w:val="superscript"/>
        </w:rPr>
        <w:t>2</w:t>
      </w:r>
      <w:r w:rsidRPr="00A022F3">
        <w:rPr>
          <w:sz w:val="20"/>
          <w:szCs w:val="20"/>
        </w:rPr>
        <w:t xml:space="preserve"> на вытяжку; </w:t>
      </w:r>
    </w:p>
    <w:p w14:paraId="3BE828E0"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Вентиляционную решетку выполнить из металла толщиной не менее 3мм. Изнутри на вент. решетке закрепить металлическую сетку с ячейкой 10ммХ10мм; </w:t>
      </w:r>
    </w:p>
    <w:p w14:paraId="5474FA2E"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Габариты камеры трансформатора привязать к стандартным размерам трансформаторов типа ТМ. (Размеры камеры трансформатора согласно типовому проекту ОТП.С.03.61.16-98 длинной 2100мм х и шириной 1500мм, без учета расстояния от токоведущих шин до выступающих частей трансформатора (которое согласно ПУЭ не менее120 мм).); </w:t>
      </w:r>
    </w:p>
    <w:p w14:paraId="26AEAAA0"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Предусмотреть установку вводного коммутационного аппарата с выводом привода на панель для возможности отключения с закрытой опломбированной дверью; </w:t>
      </w:r>
    </w:p>
    <w:p w14:paraId="15D495E4"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rFonts w:eastAsiaTheme="minorHAnsi"/>
          <w:color w:val="000000"/>
          <w:sz w:val="20"/>
          <w:szCs w:val="20"/>
          <w:lang w:eastAsia="en-US"/>
        </w:rPr>
        <w:t xml:space="preserve">Предусмотреть защиту силового трансформатора с низкой стороны от аварийных режимов и перенапряжений; </w:t>
      </w:r>
    </w:p>
    <w:p w14:paraId="17871689"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ВН и РПС применять только с фарфоровыми изоляторами, полимерные не применять;</w:t>
      </w:r>
    </w:p>
    <w:p w14:paraId="34783CEB"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lastRenderedPageBreak/>
        <w:t xml:space="preserve">Шахту выводов по 10 </w:t>
      </w:r>
      <w:proofErr w:type="spellStart"/>
      <w:r w:rsidRPr="00A022F3">
        <w:rPr>
          <w:sz w:val="20"/>
          <w:szCs w:val="20"/>
        </w:rPr>
        <w:t>кВ</w:t>
      </w:r>
      <w:proofErr w:type="spellEnd"/>
      <w:r w:rsidRPr="00A022F3">
        <w:rPr>
          <w:sz w:val="20"/>
          <w:szCs w:val="20"/>
        </w:rPr>
        <w:t xml:space="preserve"> необходимо выполнить закрытого типа расстояние до токоведущий частей менее 2,9 м от уровня пола КТП (фундамента); </w:t>
      </w:r>
    </w:p>
    <w:p w14:paraId="03C5D13A"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Шахту выводов по 0,4 </w:t>
      </w:r>
      <w:proofErr w:type="spellStart"/>
      <w:r w:rsidRPr="00A022F3">
        <w:rPr>
          <w:sz w:val="20"/>
          <w:szCs w:val="20"/>
        </w:rPr>
        <w:t>кВ</w:t>
      </w:r>
      <w:proofErr w:type="spellEnd"/>
      <w:r w:rsidRPr="00A022F3">
        <w:rPr>
          <w:sz w:val="20"/>
          <w:szCs w:val="20"/>
        </w:rPr>
        <w:t xml:space="preserve"> необходимо выполнить закрытого типа с количеством секций не менее 8 и диаметром не менее </w:t>
      </w:r>
      <w:r w:rsidRPr="00A022F3">
        <w:rPr>
          <w:sz w:val="20"/>
          <w:szCs w:val="20"/>
          <w:lang w:val="en-US"/>
        </w:rPr>
        <w:t>d</w:t>
      </w:r>
      <w:r w:rsidRPr="00A022F3">
        <w:rPr>
          <w:sz w:val="20"/>
          <w:szCs w:val="20"/>
        </w:rPr>
        <w:t xml:space="preserve">-75мм, допускается выполнение двух шахт на одной трансформаторной ТП с количеством секций не менее 4 на каждой; </w:t>
      </w:r>
    </w:p>
    <w:p w14:paraId="56F846FB"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rFonts w:eastAsiaTheme="minorHAnsi"/>
          <w:color w:val="000000"/>
          <w:sz w:val="20"/>
          <w:szCs w:val="20"/>
          <w:lang w:eastAsia="en-US"/>
        </w:rPr>
        <w:t xml:space="preserve">Исключить возможность подъема сторонних лиц на крышу подстанции по Шахте </w:t>
      </w:r>
      <w:r w:rsidRPr="00A022F3">
        <w:rPr>
          <w:sz w:val="20"/>
          <w:szCs w:val="20"/>
        </w:rPr>
        <w:t xml:space="preserve">выводов 0,4 </w:t>
      </w:r>
      <w:proofErr w:type="spellStart"/>
      <w:r w:rsidRPr="00A022F3">
        <w:rPr>
          <w:sz w:val="20"/>
          <w:szCs w:val="20"/>
        </w:rPr>
        <w:t>кВ</w:t>
      </w:r>
      <w:proofErr w:type="spellEnd"/>
      <w:r w:rsidRPr="00A022F3">
        <w:rPr>
          <w:sz w:val="20"/>
          <w:szCs w:val="20"/>
        </w:rPr>
        <w:t>;</w:t>
      </w:r>
    </w:p>
    <w:p w14:paraId="0DC7EBC5"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Отверстия выводов по 0,4 </w:t>
      </w:r>
      <w:proofErr w:type="spellStart"/>
      <w:r w:rsidRPr="00A022F3">
        <w:rPr>
          <w:sz w:val="20"/>
          <w:szCs w:val="20"/>
        </w:rPr>
        <w:t>кВ</w:t>
      </w:r>
      <w:proofErr w:type="spellEnd"/>
      <w:r w:rsidRPr="00A022F3">
        <w:rPr>
          <w:sz w:val="20"/>
          <w:szCs w:val="20"/>
        </w:rPr>
        <w:t xml:space="preserve"> из РУ-0,4 </w:t>
      </w:r>
      <w:proofErr w:type="spellStart"/>
      <w:r w:rsidRPr="00A022F3">
        <w:rPr>
          <w:sz w:val="20"/>
          <w:szCs w:val="20"/>
        </w:rPr>
        <w:t>кВ</w:t>
      </w:r>
      <w:proofErr w:type="spellEnd"/>
      <w:r w:rsidRPr="00A022F3">
        <w:rPr>
          <w:sz w:val="20"/>
          <w:szCs w:val="20"/>
        </w:rPr>
        <w:t xml:space="preserve"> в шахту выполнить квадратного сечения;</w:t>
      </w:r>
    </w:p>
    <w:p w14:paraId="49AC9D36"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В местах выхода провода СИП из шахты 0,4 </w:t>
      </w:r>
      <w:proofErr w:type="spellStart"/>
      <w:r w:rsidRPr="00A022F3">
        <w:rPr>
          <w:sz w:val="20"/>
          <w:szCs w:val="20"/>
        </w:rPr>
        <w:t>кВ</w:t>
      </w:r>
      <w:proofErr w:type="spellEnd"/>
      <w:r w:rsidRPr="00A022F3">
        <w:rPr>
          <w:sz w:val="20"/>
          <w:szCs w:val="20"/>
        </w:rPr>
        <w:t xml:space="preserve"> необходимо предусмотреть защиту от проникновения птиц и животных; </w:t>
      </w:r>
    </w:p>
    <w:p w14:paraId="7E1806BE"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Замки наружных дверей предусмотреть однотипными (личинки замков должны открываться одним универсальным ключом); </w:t>
      </w:r>
    </w:p>
    <w:p w14:paraId="7AC796F7"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Замки дверей УВН и РУНН должны запираться ключами с разными секретами (ГОСТ 14695-80);</w:t>
      </w:r>
    </w:p>
    <w:p w14:paraId="55F769F4"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Питание на уличное освещение предусмотреть непосредственным присоединением к шинам 0,4 </w:t>
      </w:r>
      <w:proofErr w:type="spellStart"/>
      <w:r w:rsidRPr="00A022F3">
        <w:rPr>
          <w:sz w:val="20"/>
          <w:szCs w:val="20"/>
        </w:rPr>
        <w:t>кВ</w:t>
      </w:r>
      <w:proofErr w:type="spellEnd"/>
      <w:r w:rsidRPr="00A022F3">
        <w:rPr>
          <w:sz w:val="20"/>
          <w:szCs w:val="20"/>
        </w:rPr>
        <w:t xml:space="preserve"> в виде отдельного автомата или рубильника. Сечение проводника выполнить не менее 10 мм</w:t>
      </w:r>
      <w:r w:rsidRPr="00A022F3">
        <w:rPr>
          <w:sz w:val="20"/>
          <w:szCs w:val="20"/>
          <w:vertAlign w:val="superscript"/>
        </w:rPr>
        <w:t>2</w:t>
      </w:r>
      <w:r w:rsidRPr="00A022F3">
        <w:rPr>
          <w:sz w:val="20"/>
          <w:szCs w:val="20"/>
        </w:rPr>
        <w:t xml:space="preserve"> медным проводом</w:t>
      </w:r>
      <w:r w:rsidRPr="00A022F3">
        <w:rPr>
          <w:sz w:val="20"/>
          <w:szCs w:val="20"/>
          <w:lang w:val="en-US"/>
        </w:rPr>
        <w:t>;</w:t>
      </w:r>
      <w:r w:rsidRPr="00A022F3">
        <w:rPr>
          <w:sz w:val="20"/>
          <w:szCs w:val="20"/>
        </w:rPr>
        <w:t xml:space="preserve"> </w:t>
      </w:r>
    </w:p>
    <w:p w14:paraId="0FA8A8F5"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Фиксаторы дверей выполнить не съёмными чтобы исключить возможность их выпадения при резком открытии дверей; </w:t>
      </w:r>
    </w:p>
    <w:p w14:paraId="54668762"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Предусмотреть щеколды на внутренней стороне левой двери для надежной фиксации двери в закрытом положении; </w:t>
      </w:r>
    </w:p>
    <w:p w14:paraId="7C64A645"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Двери в КТП должны без заеданий поворачиваться на петлях на угол не менее 95°, иметь замки и ручки из металла. Металлические ручки могут быть съемными или совмещены с ключом или защелкой;</w:t>
      </w:r>
    </w:p>
    <w:p w14:paraId="3C4BA5F2"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rFonts w:eastAsia="Calibri"/>
          <w:sz w:val="20"/>
          <w:szCs w:val="20"/>
        </w:rPr>
        <w:t xml:space="preserve">Наличие конструкций, обеспечивающих безопасный демонтаж силового трансформатора из камеры трансформатора и его монтаж (наличие </w:t>
      </w:r>
      <w:r w:rsidRPr="00A022F3">
        <w:rPr>
          <w:sz w:val="20"/>
          <w:szCs w:val="20"/>
        </w:rPr>
        <w:t xml:space="preserve">специальных стальных петель для крепления полиспаста и обеспечивающих возможность затягивания трансформатора внутрь); </w:t>
      </w:r>
    </w:p>
    <w:p w14:paraId="3D29F893"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Корпус КТП оборудовать специальными такелажными проушинами;</w:t>
      </w:r>
    </w:p>
    <w:p w14:paraId="0E31FA12"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Сплошной металлический пол внутри КТП, включая трансформаторные отсеки;</w:t>
      </w:r>
    </w:p>
    <w:p w14:paraId="2E532FC6"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Листовой металл на всех элементах КТП толщиной не менее 2 мм. Соединения с несущими элементами конструкции и между листами должны быть выполнены сплошным сварочным швом;  </w:t>
      </w:r>
    </w:p>
    <w:p w14:paraId="485C915A"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Сборка конструкций КТП с помощь заклепок и точечной сварки не допускается; </w:t>
      </w:r>
    </w:p>
    <w:p w14:paraId="2240FC0B"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Стальные стенки корпуса и внутренних перегородок отсеков толщиной не менее 2 мм, с антикоррозионным покрытием; </w:t>
      </w:r>
    </w:p>
    <w:p w14:paraId="3211FD60"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sz w:val="20"/>
          <w:szCs w:val="20"/>
        </w:rPr>
        <w:t xml:space="preserve">Конструктив отсека РУ-0,4 должен быть универсальным и позволять замену и демонтаж оборудования без изменения конструкции корпуса КТП; </w:t>
      </w:r>
    </w:p>
    <w:p w14:paraId="77321B5F" w14:textId="77777777" w:rsidR="009B3F38" w:rsidRPr="00A022F3" w:rsidRDefault="009B3F38" w:rsidP="009B3F38">
      <w:pPr>
        <w:pStyle w:val="affe"/>
        <w:numPr>
          <w:ilvl w:val="0"/>
          <w:numId w:val="44"/>
        </w:numPr>
        <w:spacing w:line="240" w:lineRule="atLeast"/>
        <w:ind w:left="426" w:hanging="426"/>
        <w:jc w:val="both"/>
        <w:rPr>
          <w:sz w:val="20"/>
          <w:szCs w:val="20"/>
        </w:rPr>
      </w:pPr>
      <w:r w:rsidRPr="00A022F3">
        <w:rPr>
          <w:rFonts w:eastAsiaTheme="minorHAnsi"/>
          <w:sz w:val="20"/>
          <w:szCs w:val="20"/>
          <w:lang w:eastAsia="en-US"/>
        </w:rPr>
        <w:t xml:space="preserve">В камере трансформатора предусмотреть сетчатое ограждение, размер сетки не должен превышать 25мм х 25мм, на сетчатое ограждение установить знак «СТОЙ напряжение» по ГОСТУ размером 300ммх150мм; </w:t>
      </w:r>
    </w:p>
    <w:p w14:paraId="58510100" w14:textId="77777777" w:rsidR="009B3F38" w:rsidRPr="00A022F3" w:rsidRDefault="009B3F38" w:rsidP="009B3F38">
      <w:pPr>
        <w:pStyle w:val="affe"/>
        <w:widowControl w:val="0"/>
        <w:numPr>
          <w:ilvl w:val="0"/>
          <w:numId w:val="44"/>
        </w:numPr>
        <w:autoSpaceDE w:val="0"/>
        <w:autoSpaceDN w:val="0"/>
        <w:adjustRightInd w:val="0"/>
        <w:spacing w:line="259" w:lineRule="auto"/>
        <w:ind w:left="426" w:hanging="426"/>
        <w:jc w:val="both"/>
        <w:rPr>
          <w:sz w:val="20"/>
          <w:szCs w:val="20"/>
        </w:rPr>
      </w:pPr>
      <w:r w:rsidRPr="00A022F3">
        <w:rPr>
          <w:sz w:val="20"/>
          <w:szCs w:val="20"/>
        </w:rPr>
        <w:t>Окраска металлоконструкций и корпуса КТП полиэфирными порошковыми атмосферостойкими красками в фирменный цвет.</w:t>
      </w:r>
    </w:p>
    <w:p w14:paraId="36A02FA6" w14:textId="77777777" w:rsidR="009B3F38" w:rsidRPr="00A022F3" w:rsidRDefault="009B3F38" w:rsidP="009B3F38">
      <w:pPr>
        <w:widowControl w:val="0"/>
        <w:autoSpaceDE w:val="0"/>
        <w:autoSpaceDN w:val="0"/>
        <w:adjustRightInd w:val="0"/>
        <w:spacing w:line="259" w:lineRule="auto"/>
        <w:ind w:left="426" w:hanging="426"/>
        <w:jc w:val="both"/>
        <w:rPr>
          <w:sz w:val="20"/>
          <w:szCs w:val="20"/>
        </w:rPr>
      </w:pPr>
    </w:p>
    <w:p w14:paraId="3A50B431" w14:textId="77777777" w:rsidR="009B3F38" w:rsidRPr="00A022F3" w:rsidRDefault="009B3F38" w:rsidP="009B3F38">
      <w:pPr>
        <w:widowControl w:val="0"/>
        <w:autoSpaceDE w:val="0"/>
        <w:autoSpaceDN w:val="0"/>
        <w:adjustRightInd w:val="0"/>
        <w:spacing w:line="259" w:lineRule="auto"/>
        <w:ind w:left="426" w:hanging="426"/>
        <w:jc w:val="both"/>
        <w:rPr>
          <w:sz w:val="20"/>
          <w:szCs w:val="20"/>
        </w:rPr>
      </w:pPr>
      <w:r w:rsidRPr="00A022F3">
        <w:rPr>
          <w:sz w:val="20"/>
          <w:szCs w:val="20"/>
        </w:rPr>
        <w:t>Все детали из черных металлов должны иметь защитное покрытие против коррозии.</w:t>
      </w:r>
    </w:p>
    <w:p w14:paraId="451DA12E" w14:textId="77777777" w:rsidR="009B3F38" w:rsidRPr="00A022F3" w:rsidRDefault="009B3F38" w:rsidP="009B3F38">
      <w:pPr>
        <w:tabs>
          <w:tab w:val="left" w:pos="1073"/>
        </w:tabs>
        <w:jc w:val="center"/>
        <w:rPr>
          <w:b/>
          <w:bCs/>
          <w:sz w:val="20"/>
          <w:szCs w:val="20"/>
        </w:rPr>
      </w:pPr>
    </w:p>
    <w:p w14:paraId="1CBD3256" w14:textId="77777777" w:rsidR="009B3F38" w:rsidRPr="00A022F3" w:rsidRDefault="009B3F38" w:rsidP="009B3F38">
      <w:pPr>
        <w:keepNext/>
        <w:tabs>
          <w:tab w:val="left" w:pos="1073"/>
        </w:tabs>
        <w:jc w:val="center"/>
        <w:rPr>
          <w:b/>
          <w:bCs/>
          <w:sz w:val="20"/>
          <w:szCs w:val="20"/>
        </w:rPr>
      </w:pPr>
      <w:r w:rsidRPr="00A022F3">
        <w:rPr>
          <w:b/>
          <w:bCs/>
          <w:sz w:val="20"/>
          <w:szCs w:val="20"/>
        </w:rPr>
        <w:t>Дополнительный знак безопасности</w:t>
      </w:r>
    </w:p>
    <w:p w14:paraId="2140D1CE" w14:textId="77777777" w:rsidR="009B3F38" w:rsidRPr="00A022F3" w:rsidRDefault="009B3F38" w:rsidP="009B3F38">
      <w:pPr>
        <w:tabs>
          <w:tab w:val="left" w:pos="1073"/>
        </w:tabs>
        <w:jc w:val="both"/>
        <w:rPr>
          <w:sz w:val="20"/>
          <w:szCs w:val="20"/>
        </w:rPr>
      </w:pPr>
      <w:r w:rsidRPr="00A022F3">
        <w:rPr>
          <w:b/>
          <w:bCs/>
          <w:sz w:val="20"/>
          <w:szCs w:val="20"/>
        </w:rPr>
        <w:t xml:space="preserve">Знак «Не влезай, убьет!» (Согласно эскизу на рис №2, либо аналогичное художественное решение (эквивалент) в указанной цветовой гамме)) устанавливается - </w:t>
      </w:r>
      <w:r w:rsidRPr="00A022F3">
        <w:rPr>
          <w:sz w:val="20"/>
          <w:szCs w:val="20"/>
        </w:rPr>
        <w:t>непосредственно на всех дверях ТП, КТП, РП, внешних ограждениях КТП, СКТП, РП, при наличии, а также на внешних, доступных, конструктивных элементах электроустановок, лестницах для подъема на 2 этаж двухэтажных ТП.</w:t>
      </w:r>
    </w:p>
    <w:p w14:paraId="4EBD8707" w14:textId="77777777" w:rsidR="009B3F38" w:rsidRPr="00A022F3" w:rsidRDefault="009B3F38" w:rsidP="009B3F38">
      <w:pPr>
        <w:tabs>
          <w:tab w:val="left" w:pos="1073"/>
        </w:tabs>
        <w:rPr>
          <w:sz w:val="20"/>
          <w:szCs w:val="20"/>
        </w:rPr>
      </w:pPr>
    </w:p>
    <w:p w14:paraId="57F2046A" w14:textId="77777777" w:rsidR="009B3F38" w:rsidRPr="00A022F3" w:rsidRDefault="009B3F38" w:rsidP="009B3F38">
      <w:pPr>
        <w:keepNext/>
        <w:tabs>
          <w:tab w:val="left" w:pos="1073"/>
        </w:tabs>
        <w:rPr>
          <w:bCs/>
          <w:sz w:val="20"/>
          <w:szCs w:val="20"/>
        </w:rPr>
      </w:pPr>
      <w:r w:rsidRPr="00A022F3">
        <w:rPr>
          <w:bCs/>
          <w:sz w:val="20"/>
          <w:szCs w:val="20"/>
        </w:rPr>
        <w:lastRenderedPageBreak/>
        <w:t>Рис №2</w:t>
      </w:r>
    </w:p>
    <w:tbl>
      <w:tblPr>
        <w:tblStyle w:val="affff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739"/>
      </w:tblGrid>
      <w:tr w:rsidR="009B3F38" w:rsidRPr="00A022F3" w14:paraId="20C0F27D" w14:textId="77777777" w:rsidTr="00C63B36">
        <w:tc>
          <w:tcPr>
            <w:tcW w:w="2616" w:type="dxa"/>
          </w:tcPr>
          <w:p w14:paraId="7AA02D6C" w14:textId="77777777" w:rsidR="009B3F38" w:rsidRPr="00A022F3" w:rsidRDefault="009B3F38" w:rsidP="00C63B36">
            <w:pPr>
              <w:tabs>
                <w:tab w:val="left" w:pos="1073"/>
              </w:tabs>
              <w:rPr>
                <w:bCs/>
                <w:sz w:val="20"/>
                <w:szCs w:val="20"/>
              </w:rPr>
            </w:pPr>
            <w:r w:rsidRPr="00A022F3">
              <w:rPr>
                <w:noProof/>
                <w:sz w:val="20"/>
                <w:szCs w:val="20"/>
              </w:rPr>
              <w:drawing>
                <wp:anchor distT="0" distB="0" distL="114300" distR="114300" simplePos="0" relativeHeight="251659264" behindDoc="0" locked="0" layoutInCell="1" allowOverlap="1" wp14:anchorId="7BDF7898" wp14:editId="4722657D">
                  <wp:simplePos x="0" y="0"/>
                  <wp:positionH relativeFrom="column">
                    <wp:posOffset>-6350</wp:posOffset>
                  </wp:positionH>
                  <wp:positionV relativeFrom="paragraph">
                    <wp:posOffset>0</wp:posOffset>
                  </wp:positionV>
                  <wp:extent cx="1515600" cy="1976400"/>
                  <wp:effectExtent l="0" t="0" r="8890"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5600" cy="197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80" w:type="dxa"/>
          </w:tcPr>
          <w:p w14:paraId="6DFB7D0C" w14:textId="77777777" w:rsidR="009B3F38" w:rsidRPr="00A022F3" w:rsidRDefault="009B3F38" w:rsidP="00C63B36">
            <w:pPr>
              <w:spacing w:after="160" w:line="281" w:lineRule="auto"/>
              <w:rPr>
                <w:color w:val="000000"/>
                <w:sz w:val="20"/>
                <w:szCs w:val="20"/>
              </w:rPr>
            </w:pPr>
            <w:r w:rsidRPr="00A022F3">
              <w:rPr>
                <w:b/>
                <w:bCs/>
                <w:color w:val="000000"/>
                <w:sz w:val="20"/>
                <w:szCs w:val="20"/>
              </w:rPr>
              <w:t xml:space="preserve">Размер знака </w:t>
            </w:r>
            <w:r w:rsidRPr="00A022F3">
              <w:rPr>
                <w:bCs/>
                <w:color w:val="000000"/>
                <w:sz w:val="20"/>
                <w:szCs w:val="20"/>
              </w:rPr>
              <w:t>– не менее 200 х 300 мм.</w:t>
            </w:r>
          </w:p>
          <w:p w14:paraId="63F91617" w14:textId="77777777" w:rsidR="009B3F38" w:rsidRPr="00A022F3" w:rsidRDefault="009B3F38" w:rsidP="00C63B36">
            <w:pPr>
              <w:spacing w:after="160" w:line="281" w:lineRule="auto"/>
              <w:rPr>
                <w:color w:val="000000"/>
                <w:sz w:val="20"/>
                <w:szCs w:val="20"/>
              </w:rPr>
            </w:pPr>
            <w:r w:rsidRPr="00A022F3">
              <w:rPr>
                <w:b/>
                <w:bCs/>
                <w:color w:val="000000"/>
                <w:sz w:val="20"/>
                <w:szCs w:val="20"/>
              </w:rPr>
              <w:t>Материал</w:t>
            </w:r>
            <w:r w:rsidRPr="00A022F3">
              <w:rPr>
                <w:color w:val="000000"/>
                <w:sz w:val="20"/>
                <w:szCs w:val="20"/>
              </w:rPr>
              <w:t xml:space="preserve"> – пластик ПВХ 4 мм или металл толщиной 0,8 мм. </w:t>
            </w:r>
          </w:p>
          <w:p w14:paraId="65D15D60" w14:textId="77777777" w:rsidR="009B3F38" w:rsidRPr="00A022F3" w:rsidRDefault="009B3F38" w:rsidP="00C63B36">
            <w:pPr>
              <w:spacing w:after="160" w:line="281" w:lineRule="auto"/>
              <w:rPr>
                <w:color w:val="000000"/>
                <w:sz w:val="20"/>
                <w:szCs w:val="20"/>
              </w:rPr>
            </w:pPr>
            <w:r w:rsidRPr="00A022F3">
              <w:rPr>
                <w:b/>
                <w:bCs/>
                <w:color w:val="000000"/>
                <w:sz w:val="20"/>
                <w:szCs w:val="20"/>
              </w:rPr>
              <w:t>Крепление</w:t>
            </w:r>
            <w:r w:rsidRPr="00A022F3">
              <w:rPr>
                <w:color w:val="000000"/>
                <w:sz w:val="20"/>
                <w:szCs w:val="20"/>
              </w:rPr>
              <w:t xml:space="preserve"> – саморезами на металлическую дверь энергообъекта, сплошное металлическое ограждение подстанции, РП, лентой бандажной на сетчатое ограждение подстанции, РП дюбель-гвоздями на бетонное ограждение подстанции, РП.</w:t>
            </w:r>
          </w:p>
          <w:p w14:paraId="2BF810BB" w14:textId="77777777" w:rsidR="009B3F38" w:rsidRPr="00A022F3" w:rsidRDefault="009B3F38" w:rsidP="00C63B36">
            <w:pPr>
              <w:tabs>
                <w:tab w:val="left" w:pos="1073"/>
              </w:tabs>
              <w:spacing w:after="160"/>
              <w:rPr>
                <w:color w:val="000000"/>
                <w:sz w:val="20"/>
                <w:szCs w:val="20"/>
              </w:rPr>
            </w:pPr>
            <w:r w:rsidRPr="00A022F3">
              <w:rPr>
                <w:b/>
                <w:bCs/>
                <w:color w:val="000000"/>
                <w:sz w:val="20"/>
                <w:szCs w:val="20"/>
              </w:rPr>
              <w:t>Минимальное количество отверстий на знаке, для установки на саморезы или дюбель-гвозди</w:t>
            </w:r>
            <w:r w:rsidRPr="00A022F3">
              <w:rPr>
                <w:color w:val="000000"/>
                <w:sz w:val="20"/>
                <w:szCs w:val="20"/>
              </w:rPr>
              <w:t xml:space="preserve"> – 4 шт. по углам знака.</w:t>
            </w:r>
          </w:p>
          <w:p w14:paraId="66A69C24" w14:textId="77777777" w:rsidR="009B3F38" w:rsidRPr="00A022F3" w:rsidRDefault="009B3F38" w:rsidP="00C63B36">
            <w:pPr>
              <w:spacing w:after="160"/>
              <w:rPr>
                <w:sz w:val="20"/>
                <w:szCs w:val="20"/>
              </w:rPr>
            </w:pPr>
            <w:r w:rsidRPr="00A022F3">
              <w:rPr>
                <w:b/>
                <w:bCs/>
                <w:sz w:val="20"/>
                <w:szCs w:val="20"/>
              </w:rPr>
              <w:t>Минимальное количество отверстий на знаке для установки на ленту бандажную</w:t>
            </w:r>
            <w:r w:rsidRPr="00A022F3">
              <w:rPr>
                <w:sz w:val="20"/>
                <w:szCs w:val="20"/>
              </w:rPr>
              <w:t xml:space="preserve"> – 8 шт. по углам знака на белом фоне.</w:t>
            </w:r>
          </w:p>
        </w:tc>
      </w:tr>
    </w:tbl>
    <w:p w14:paraId="25235DFC" w14:textId="77777777" w:rsidR="009B3F38" w:rsidRPr="00A022F3" w:rsidRDefault="009B3F38" w:rsidP="009B3F38">
      <w:pPr>
        <w:tabs>
          <w:tab w:val="left" w:pos="1073"/>
        </w:tabs>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2087"/>
        <w:gridCol w:w="1118"/>
        <w:gridCol w:w="1492"/>
        <w:gridCol w:w="870"/>
        <w:gridCol w:w="870"/>
        <w:gridCol w:w="1243"/>
        <w:gridCol w:w="1266"/>
      </w:tblGrid>
      <w:tr w:rsidR="009B3F38" w:rsidRPr="00A022F3" w14:paraId="3DB87F25" w14:textId="77777777" w:rsidTr="009B3F38">
        <w:trPr>
          <w:trHeight w:val="1020"/>
        </w:trPr>
        <w:tc>
          <w:tcPr>
            <w:tcW w:w="215" w:type="pct"/>
            <w:shd w:val="clear" w:color="auto" w:fill="auto"/>
            <w:vAlign w:val="center"/>
            <w:hideMark/>
          </w:tcPr>
          <w:p w14:paraId="58D94557" w14:textId="77777777" w:rsidR="009B3F38" w:rsidRPr="00A022F3" w:rsidRDefault="009B3F38" w:rsidP="00C63B36">
            <w:pPr>
              <w:jc w:val="center"/>
              <w:rPr>
                <w:b/>
                <w:bCs/>
                <w:color w:val="000000"/>
                <w:sz w:val="18"/>
                <w:szCs w:val="18"/>
              </w:rPr>
            </w:pPr>
            <w:r w:rsidRPr="00A022F3">
              <w:rPr>
                <w:b/>
                <w:bCs/>
                <w:color w:val="000000"/>
                <w:sz w:val="18"/>
                <w:szCs w:val="18"/>
              </w:rPr>
              <w:t>№</w:t>
            </w:r>
          </w:p>
        </w:tc>
        <w:tc>
          <w:tcPr>
            <w:tcW w:w="1118" w:type="pct"/>
            <w:shd w:val="clear" w:color="auto" w:fill="auto"/>
            <w:vAlign w:val="center"/>
            <w:hideMark/>
          </w:tcPr>
          <w:p w14:paraId="22460EAC" w14:textId="77777777" w:rsidR="009B3F38" w:rsidRPr="00A022F3" w:rsidRDefault="009B3F38" w:rsidP="00C63B36">
            <w:pPr>
              <w:jc w:val="center"/>
              <w:rPr>
                <w:b/>
                <w:bCs/>
                <w:color w:val="000000"/>
                <w:sz w:val="18"/>
                <w:szCs w:val="18"/>
              </w:rPr>
            </w:pPr>
            <w:r w:rsidRPr="00A022F3">
              <w:rPr>
                <w:b/>
                <w:bCs/>
                <w:color w:val="000000"/>
                <w:sz w:val="18"/>
                <w:szCs w:val="18"/>
              </w:rPr>
              <w:t>Товар</w:t>
            </w:r>
          </w:p>
        </w:tc>
        <w:tc>
          <w:tcPr>
            <w:tcW w:w="600" w:type="pct"/>
            <w:shd w:val="clear" w:color="auto" w:fill="auto"/>
            <w:vAlign w:val="center"/>
            <w:hideMark/>
          </w:tcPr>
          <w:p w14:paraId="74AD9DD2" w14:textId="77777777" w:rsidR="009B3F38" w:rsidRPr="00A022F3" w:rsidRDefault="009B3F38" w:rsidP="00C63B36">
            <w:pPr>
              <w:jc w:val="center"/>
              <w:rPr>
                <w:b/>
                <w:bCs/>
                <w:color w:val="000000"/>
                <w:sz w:val="18"/>
                <w:szCs w:val="18"/>
              </w:rPr>
            </w:pPr>
            <w:r w:rsidRPr="00A022F3">
              <w:rPr>
                <w:b/>
                <w:bCs/>
                <w:color w:val="000000"/>
                <w:sz w:val="18"/>
                <w:szCs w:val="18"/>
              </w:rPr>
              <w:t>Код ОКПД2</w:t>
            </w:r>
          </w:p>
        </w:tc>
        <w:tc>
          <w:tcPr>
            <w:tcW w:w="800" w:type="pct"/>
            <w:shd w:val="clear" w:color="auto" w:fill="auto"/>
            <w:vAlign w:val="center"/>
            <w:hideMark/>
          </w:tcPr>
          <w:p w14:paraId="438C6A1D" w14:textId="77777777" w:rsidR="009B3F38" w:rsidRPr="00A022F3" w:rsidRDefault="009B3F38" w:rsidP="00C63B36">
            <w:pPr>
              <w:jc w:val="center"/>
              <w:rPr>
                <w:b/>
                <w:bCs/>
                <w:color w:val="000000"/>
                <w:sz w:val="18"/>
                <w:szCs w:val="18"/>
              </w:rPr>
            </w:pPr>
            <w:r w:rsidRPr="00A022F3">
              <w:rPr>
                <w:b/>
                <w:bCs/>
                <w:color w:val="000000"/>
                <w:sz w:val="18"/>
                <w:szCs w:val="18"/>
              </w:rPr>
              <w:t>Технический регламент (ГОСТ)</w:t>
            </w:r>
          </w:p>
        </w:tc>
        <w:tc>
          <w:tcPr>
            <w:tcW w:w="467" w:type="pct"/>
            <w:shd w:val="clear" w:color="auto" w:fill="auto"/>
            <w:vAlign w:val="center"/>
            <w:hideMark/>
          </w:tcPr>
          <w:p w14:paraId="7CCFB8DE" w14:textId="77777777" w:rsidR="009B3F38" w:rsidRPr="00A022F3" w:rsidRDefault="009B3F38" w:rsidP="00C63B36">
            <w:pPr>
              <w:jc w:val="center"/>
              <w:rPr>
                <w:b/>
                <w:bCs/>
                <w:color w:val="000000"/>
                <w:sz w:val="18"/>
                <w:szCs w:val="18"/>
              </w:rPr>
            </w:pPr>
            <w:r w:rsidRPr="00A022F3">
              <w:rPr>
                <w:b/>
                <w:bCs/>
                <w:color w:val="000000"/>
                <w:sz w:val="18"/>
                <w:szCs w:val="18"/>
              </w:rPr>
              <w:t>Ед. изм.</w:t>
            </w:r>
          </w:p>
        </w:tc>
        <w:tc>
          <w:tcPr>
            <w:tcW w:w="467" w:type="pct"/>
            <w:shd w:val="clear" w:color="auto" w:fill="auto"/>
            <w:vAlign w:val="center"/>
            <w:hideMark/>
          </w:tcPr>
          <w:p w14:paraId="47F410CA" w14:textId="77777777" w:rsidR="009B3F38" w:rsidRPr="00A022F3" w:rsidRDefault="009B3F38" w:rsidP="00C63B36">
            <w:pPr>
              <w:jc w:val="center"/>
              <w:rPr>
                <w:b/>
                <w:bCs/>
                <w:color w:val="000000"/>
                <w:sz w:val="18"/>
                <w:szCs w:val="18"/>
              </w:rPr>
            </w:pPr>
            <w:r w:rsidRPr="00A022F3">
              <w:rPr>
                <w:b/>
                <w:bCs/>
                <w:color w:val="000000"/>
                <w:sz w:val="18"/>
                <w:szCs w:val="18"/>
              </w:rPr>
              <w:t>Кол-во</w:t>
            </w:r>
          </w:p>
        </w:tc>
        <w:tc>
          <w:tcPr>
            <w:tcW w:w="666" w:type="pct"/>
            <w:shd w:val="clear" w:color="auto" w:fill="auto"/>
            <w:vAlign w:val="center"/>
            <w:hideMark/>
          </w:tcPr>
          <w:p w14:paraId="7934DDD6" w14:textId="77777777" w:rsidR="009B3F38" w:rsidRPr="00A022F3" w:rsidRDefault="009B3F38" w:rsidP="00C63B36">
            <w:pPr>
              <w:jc w:val="center"/>
              <w:rPr>
                <w:b/>
                <w:bCs/>
                <w:color w:val="000000"/>
                <w:sz w:val="18"/>
                <w:szCs w:val="18"/>
              </w:rPr>
            </w:pPr>
            <w:r w:rsidRPr="00A022F3">
              <w:rPr>
                <w:b/>
                <w:bCs/>
                <w:color w:val="000000"/>
                <w:sz w:val="18"/>
                <w:szCs w:val="18"/>
              </w:rPr>
              <w:t>Цена, руб. с НДС</w:t>
            </w:r>
          </w:p>
        </w:tc>
        <w:tc>
          <w:tcPr>
            <w:tcW w:w="667" w:type="pct"/>
            <w:shd w:val="clear" w:color="auto" w:fill="auto"/>
            <w:vAlign w:val="center"/>
            <w:hideMark/>
          </w:tcPr>
          <w:p w14:paraId="7C2F4D61" w14:textId="77777777" w:rsidR="009B3F38" w:rsidRPr="00A022F3" w:rsidRDefault="009B3F38" w:rsidP="00C63B36">
            <w:pPr>
              <w:jc w:val="center"/>
              <w:rPr>
                <w:b/>
                <w:bCs/>
                <w:color w:val="000000"/>
                <w:sz w:val="18"/>
                <w:szCs w:val="18"/>
              </w:rPr>
            </w:pPr>
            <w:r w:rsidRPr="00A022F3">
              <w:rPr>
                <w:b/>
                <w:bCs/>
                <w:color w:val="000000"/>
                <w:sz w:val="18"/>
                <w:szCs w:val="18"/>
              </w:rPr>
              <w:t>Сумма, руб. с НДС</w:t>
            </w:r>
          </w:p>
        </w:tc>
      </w:tr>
      <w:tr w:rsidR="009B3F38" w:rsidRPr="00A022F3" w14:paraId="4266B283" w14:textId="77777777" w:rsidTr="009B3F38">
        <w:tc>
          <w:tcPr>
            <w:tcW w:w="215" w:type="pct"/>
            <w:shd w:val="clear" w:color="auto" w:fill="auto"/>
            <w:tcMar>
              <w:left w:w="28" w:type="dxa"/>
              <w:right w:w="28" w:type="dxa"/>
            </w:tcMar>
            <w:vAlign w:val="center"/>
            <w:hideMark/>
          </w:tcPr>
          <w:p w14:paraId="69F2807C" w14:textId="77777777" w:rsidR="009B3F38" w:rsidRPr="00A022F3" w:rsidRDefault="009B3F38" w:rsidP="00C63B36">
            <w:pPr>
              <w:jc w:val="center"/>
              <w:rPr>
                <w:bCs/>
                <w:color w:val="000000"/>
                <w:sz w:val="18"/>
                <w:szCs w:val="18"/>
              </w:rPr>
            </w:pPr>
            <w:r w:rsidRPr="00A022F3">
              <w:rPr>
                <w:sz w:val="20"/>
                <w:szCs w:val="20"/>
              </w:rPr>
              <w:t>1</w:t>
            </w:r>
          </w:p>
        </w:tc>
        <w:tc>
          <w:tcPr>
            <w:tcW w:w="1118" w:type="pct"/>
            <w:shd w:val="clear" w:color="auto" w:fill="auto"/>
            <w:tcMar>
              <w:left w:w="28" w:type="dxa"/>
              <w:right w:w="28" w:type="dxa"/>
            </w:tcMar>
            <w:vAlign w:val="center"/>
            <w:hideMark/>
          </w:tcPr>
          <w:p w14:paraId="17381148" w14:textId="77777777" w:rsidR="009B3F38" w:rsidRPr="00A022F3" w:rsidRDefault="009B3F38" w:rsidP="00C63B36">
            <w:pPr>
              <w:rPr>
                <w:bCs/>
                <w:color w:val="000000"/>
                <w:sz w:val="18"/>
                <w:szCs w:val="18"/>
              </w:rPr>
            </w:pPr>
            <w:r w:rsidRPr="00A022F3">
              <w:rPr>
                <w:color w:val="000000"/>
                <w:sz w:val="20"/>
                <w:szCs w:val="20"/>
              </w:rPr>
              <w:t>КТПН кв -1000-6/0,4кВ</w:t>
            </w:r>
          </w:p>
        </w:tc>
        <w:tc>
          <w:tcPr>
            <w:tcW w:w="600" w:type="pct"/>
            <w:shd w:val="clear" w:color="auto" w:fill="auto"/>
            <w:tcMar>
              <w:left w:w="28" w:type="dxa"/>
              <w:right w:w="28" w:type="dxa"/>
            </w:tcMar>
            <w:vAlign w:val="center"/>
            <w:hideMark/>
          </w:tcPr>
          <w:p w14:paraId="5CFBB0C6" w14:textId="77777777" w:rsidR="009B3F38" w:rsidRPr="00A022F3" w:rsidRDefault="009B3F38" w:rsidP="00C63B36">
            <w:pPr>
              <w:jc w:val="center"/>
              <w:rPr>
                <w:bCs/>
                <w:color w:val="000000"/>
                <w:sz w:val="18"/>
                <w:szCs w:val="18"/>
              </w:rPr>
            </w:pPr>
            <w:r w:rsidRPr="00A022F3">
              <w:rPr>
                <w:color w:val="000000"/>
                <w:sz w:val="20"/>
                <w:szCs w:val="20"/>
              </w:rPr>
              <w:t>27.12.32.000</w:t>
            </w:r>
          </w:p>
        </w:tc>
        <w:tc>
          <w:tcPr>
            <w:tcW w:w="800" w:type="pct"/>
            <w:shd w:val="clear" w:color="auto" w:fill="auto"/>
            <w:tcMar>
              <w:left w:w="28" w:type="dxa"/>
              <w:right w:w="28" w:type="dxa"/>
            </w:tcMar>
            <w:vAlign w:val="center"/>
            <w:hideMark/>
          </w:tcPr>
          <w:p w14:paraId="3EB98FEB" w14:textId="77777777" w:rsidR="009B3F38" w:rsidRPr="00A022F3" w:rsidRDefault="009B3F38" w:rsidP="00C63B36">
            <w:pPr>
              <w:jc w:val="center"/>
              <w:rPr>
                <w:bCs/>
                <w:color w:val="000000"/>
                <w:sz w:val="18"/>
                <w:szCs w:val="18"/>
              </w:rPr>
            </w:pPr>
            <w:r w:rsidRPr="00A022F3">
              <w:rPr>
                <w:bCs/>
                <w:color w:val="000000"/>
                <w:sz w:val="18"/>
                <w:szCs w:val="18"/>
              </w:rPr>
              <w:t>ГОСТ 14695-80</w:t>
            </w:r>
          </w:p>
        </w:tc>
        <w:tc>
          <w:tcPr>
            <w:tcW w:w="467" w:type="pct"/>
            <w:shd w:val="clear" w:color="auto" w:fill="auto"/>
            <w:tcMar>
              <w:left w:w="28" w:type="dxa"/>
              <w:right w:w="28" w:type="dxa"/>
            </w:tcMar>
            <w:vAlign w:val="center"/>
            <w:hideMark/>
          </w:tcPr>
          <w:p w14:paraId="6FD30B1A" w14:textId="77777777" w:rsidR="009B3F38" w:rsidRPr="00A022F3" w:rsidRDefault="009B3F38" w:rsidP="00C63B36">
            <w:pPr>
              <w:jc w:val="center"/>
              <w:rPr>
                <w:bCs/>
                <w:color w:val="000000"/>
                <w:sz w:val="18"/>
                <w:szCs w:val="18"/>
              </w:rPr>
            </w:pPr>
            <w:proofErr w:type="spellStart"/>
            <w:r w:rsidRPr="00A022F3">
              <w:rPr>
                <w:sz w:val="20"/>
                <w:szCs w:val="20"/>
              </w:rPr>
              <w:t>шт</w:t>
            </w:r>
            <w:proofErr w:type="spellEnd"/>
          </w:p>
        </w:tc>
        <w:tc>
          <w:tcPr>
            <w:tcW w:w="467" w:type="pct"/>
            <w:shd w:val="clear" w:color="auto" w:fill="auto"/>
            <w:tcMar>
              <w:left w:w="28" w:type="dxa"/>
              <w:right w:w="28" w:type="dxa"/>
            </w:tcMar>
            <w:vAlign w:val="center"/>
            <w:hideMark/>
          </w:tcPr>
          <w:p w14:paraId="0E5DD165" w14:textId="77777777" w:rsidR="009B3F38" w:rsidRPr="00A022F3" w:rsidRDefault="009B3F38" w:rsidP="00C63B36">
            <w:pPr>
              <w:jc w:val="center"/>
              <w:rPr>
                <w:bCs/>
                <w:color w:val="000000"/>
                <w:sz w:val="18"/>
                <w:szCs w:val="18"/>
              </w:rPr>
            </w:pPr>
            <w:r w:rsidRPr="00A022F3">
              <w:rPr>
                <w:sz w:val="20"/>
                <w:szCs w:val="20"/>
              </w:rPr>
              <w:t>1</w:t>
            </w:r>
          </w:p>
        </w:tc>
        <w:tc>
          <w:tcPr>
            <w:tcW w:w="666" w:type="pct"/>
            <w:shd w:val="clear" w:color="auto" w:fill="auto"/>
            <w:tcMar>
              <w:left w:w="28" w:type="dxa"/>
              <w:right w:w="28" w:type="dxa"/>
            </w:tcMar>
            <w:vAlign w:val="center"/>
          </w:tcPr>
          <w:p w14:paraId="4036C75D" w14:textId="77777777" w:rsidR="009B3F38" w:rsidRPr="00A022F3" w:rsidRDefault="009B3F38" w:rsidP="00C63B36">
            <w:pPr>
              <w:jc w:val="center"/>
              <w:rPr>
                <w:bCs/>
                <w:color w:val="000000"/>
                <w:sz w:val="18"/>
                <w:szCs w:val="18"/>
              </w:rPr>
            </w:pPr>
            <w:r w:rsidRPr="00A022F3">
              <w:rPr>
                <w:bCs/>
                <w:color w:val="000000"/>
                <w:sz w:val="18"/>
                <w:szCs w:val="18"/>
              </w:rPr>
              <w:t>3 575 100,00</w:t>
            </w:r>
          </w:p>
        </w:tc>
        <w:tc>
          <w:tcPr>
            <w:tcW w:w="667" w:type="pct"/>
            <w:shd w:val="clear" w:color="auto" w:fill="auto"/>
            <w:tcMar>
              <w:left w:w="28" w:type="dxa"/>
              <w:right w:w="28" w:type="dxa"/>
            </w:tcMar>
            <w:vAlign w:val="center"/>
          </w:tcPr>
          <w:p w14:paraId="108B130E" w14:textId="77777777" w:rsidR="009B3F38" w:rsidRPr="00A022F3" w:rsidRDefault="009B3F38" w:rsidP="00C63B36">
            <w:pPr>
              <w:jc w:val="center"/>
              <w:rPr>
                <w:bCs/>
                <w:color w:val="000000"/>
                <w:sz w:val="18"/>
                <w:szCs w:val="18"/>
              </w:rPr>
            </w:pPr>
            <w:r w:rsidRPr="00A022F3">
              <w:rPr>
                <w:bCs/>
                <w:color w:val="000000"/>
                <w:sz w:val="18"/>
                <w:szCs w:val="18"/>
              </w:rPr>
              <w:t>3 575 100,00</w:t>
            </w:r>
          </w:p>
        </w:tc>
      </w:tr>
      <w:tr w:rsidR="009B3F38" w:rsidRPr="00A022F3" w14:paraId="1A65A219" w14:textId="77777777" w:rsidTr="009B3F38">
        <w:trPr>
          <w:trHeight w:val="363"/>
        </w:trPr>
        <w:tc>
          <w:tcPr>
            <w:tcW w:w="215" w:type="pct"/>
            <w:shd w:val="clear" w:color="auto" w:fill="auto"/>
            <w:vAlign w:val="center"/>
          </w:tcPr>
          <w:p w14:paraId="78DB2ECB" w14:textId="77777777" w:rsidR="009B3F38" w:rsidRPr="00A022F3" w:rsidRDefault="009B3F38" w:rsidP="00C63B36">
            <w:pPr>
              <w:jc w:val="center"/>
              <w:rPr>
                <w:b/>
                <w:bCs/>
                <w:color w:val="000000"/>
                <w:sz w:val="18"/>
                <w:szCs w:val="18"/>
              </w:rPr>
            </w:pPr>
          </w:p>
        </w:tc>
        <w:tc>
          <w:tcPr>
            <w:tcW w:w="1118" w:type="pct"/>
            <w:shd w:val="clear" w:color="auto" w:fill="auto"/>
            <w:vAlign w:val="center"/>
          </w:tcPr>
          <w:p w14:paraId="0B9F0E78" w14:textId="77777777" w:rsidR="009B3F38" w:rsidRPr="00A022F3" w:rsidRDefault="009B3F38" w:rsidP="00C63B36">
            <w:pPr>
              <w:rPr>
                <w:b/>
                <w:bCs/>
                <w:color w:val="000000"/>
                <w:sz w:val="18"/>
                <w:szCs w:val="18"/>
              </w:rPr>
            </w:pPr>
            <w:r w:rsidRPr="00A022F3">
              <w:rPr>
                <w:b/>
                <w:bCs/>
                <w:color w:val="000000"/>
                <w:sz w:val="18"/>
                <w:szCs w:val="18"/>
              </w:rPr>
              <w:t>Итого:</w:t>
            </w:r>
          </w:p>
        </w:tc>
        <w:tc>
          <w:tcPr>
            <w:tcW w:w="600" w:type="pct"/>
            <w:shd w:val="clear" w:color="auto" w:fill="auto"/>
            <w:vAlign w:val="center"/>
          </w:tcPr>
          <w:p w14:paraId="6FFADAA5" w14:textId="77777777" w:rsidR="009B3F38" w:rsidRPr="00A022F3" w:rsidRDefault="009B3F38" w:rsidP="00C63B36">
            <w:pPr>
              <w:jc w:val="center"/>
              <w:rPr>
                <w:b/>
                <w:bCs/>
                <w:color w:val="000000"/>
                <w:sz w:val="18"/>
                <w:szCs w:val="18"/>
              </w:rPr>
            </w:pPr>
          </w:p>
        </w:tc>
        <w:tc>
          <w:tcPr>
            <w:tcW w:w="800" w:type="pct"/>
            <w:shd w:val="clear" w:color="auto" w:fill="auto"/>
            <w:vAlign w:val="center"/>
          </w:tcPr>
          <w:p w14:paraId="05A2EFF8" w14:textId="77777777" w:rsidR="009B3F38" w:rsidRPr="00A022F3" w:rsidRDefault="009B3F38" w:rsidP="00C63B36">
            <w:pPr>
              <w:jc w:val="center"/>
              <w:rPr>
                <w:b/>
                <w:bCs/>
                <w:color w:val="000000"/>
                <w:sz w:val="18"/>
                <w:szCs w:val="18"/>
              </w:rPr>
            </w:pPr>
          </w:p>
        </w:tc>
        <w:tc>
          <w:tcPr>
            <w:tcW w:w="467" w:type="pct"/>
            <w:shd w:val="clear" w:color="auto" w:fill="auto"/>
            <w:vAlign w:val="center"/>
          </w:tcPr>
          <w:p w14:paraId="56DCB2AB" w14:textId="77777777" w:rsidR="009B3F38" w:rsidRPr="00A022F3" w:rsidRDefault="009B3F38" w:rsidP="00C63B36">
            <w:pPr>
              <w:jc w:val="center"/>
              <w:rPr>
                <w:b/>
                <w:bCs/>
                <w:color w:val="000000"/>
                <w:sz w:val="18"/>
                <w:szCs w:val="18"/>
              </w:rPr>
            </w:pPr>
          </w:p>
        </w:tc>
        <w:tc>
          <w:tcPr>
            <w:tcW w:w="467" w:type="pct"/>
            <w:shd w:val="clear" w:color="auto" w:fill="auto"/>
            <w:vAlign w:val="center"/>
          </w:tcPr>
          <w:p w14:paraId="6BBF1F16" w14:textId="77777777" w:rsidR="009B3F38" w:rsidRPr="00A022F3" w:rsidRDefault="009B3F38" w:rsidP="00C63B36">
            <w:pPr>
              <w:jc w:val="center"/>
              <w:rPr>
                <w:b/>
                <w:bCs/>
                <w:color w:val="000000"/>
                <w:sz w:val="18"/>
                <w:szCs w:val="18"/>
              </w:rPr>
            </w:pPr>
          </w:p>
        </w:tc>
        <w:tc>
          <w:tcPr>
            <w:tcW w:w="666" w:type="pct"/>
            <w:shd w:val="clear" w:color="auto" w:fill="auto"/>
            <w:vAlign w:val="bottom"/>
          </w:tcPr>
          <w:p w14:paraId="1E188E73" w14:textId="77777777" w:rsidR="009B3F38" w:rsidRPr="00A022F3" w:rsidRDefault="009B3F38" w:rsidP="00C63B36">
            <w:pPr>
              <w:jc w:val="right"/>
              <w:rPr>
                <w:b/>
                <w:bCs/>
                <w:color w:val="000000"/>
                <w:sz w:val="18"/>
                <w:szCs w:val="18"/>
              </w:rPr>
            </w:pPr>
          </w:p>
        </w:tc>
        <w:tc>
          <w:tcPr>
            <w:tcW w:w="667" w:type="pct"/>
            <w:shd w:val="clear" w:color="auto" w:fill="auto"/>
            <w:vAlign w:val="bottom"/>
          </w:tcPr>
          <w:p w14:paraId="2F1D8435" w14:textId="77777777" w:rsidR="009B3F38" w:rsidRPr="00A022F3" w:rsidRDefault="009B3F38" w:rsidP="00C63B36">
            <w:pPr>
              <w:jc w:val="center"/>
              <w:rPr>
                <w:b/>
                <w:bCs/>
                <w:sz w:val="20"/>
                <w:szCs w:val="20"/>
              </w:rPr>
            </w:pPr>
            <w:r w:rsidRPr="00A022F3">
              <w:rPr>
                <w:b/>
                <w:bCs/>
                <w:sz w:val="20"/>
                <w:szCs w:val="20"/>
              </w:rPr>
              <w:t>3 575 100,00</w:t>
            </w:r>
          </w:p>
        </w:tc>
      </w:tr>
    </w:tbl>
    <w:p w14:paraId="76983DE8" w14:textId="526924DF" w:rsidR="00C7487E" w:rsidRPr="00A022F3" w:rsidRDefault="009B3F38" w:rsidP="00C7487E">
      <w:pPr>
        <w:keepNext/>
        <w:jc w:val="center"/>
        <w:rPr>
          <w:b/>
          <w:bCs/>
          <w:sz w:val="22"/>
          <w:szCs w:val="22"/>
        </w:rPr>
      </w:pPr>
      <w:r w:rsidRPr="00A022F3">
        <w:rPr>
          <w:b/>
          <w:bCs/>
          <w:sz w:val="22"/>
          <w:szCs w:val="22"/>
        </w:rPr>
        <w:lastRenderedPageBreak/>
        <w:t xml:space="preserve">Опросный лист </w:t>
      </w:r>
    </w:p>
    <w:p w14:paraId="498BDC66" w14:textId="4F7FD397" w:rsidR="00C7487E" w:rsidRPr="00A022F3" w:rsidRDefault="009B3F38" w:rsidP="00C7487E">
      <w:pPr>
        <w:rPr>
          <w:sz w:val="22"/>
          <w:szCs w:val="22"/>
        </w:rPr>
      </w:pPr>
      <w:r w:rsidRPr="00A022F3">
        <w:rPr>
          <w:noProof/>
          <w:sz w:val="22"/>
          <w:szCs w:val="22"/>
        </w:rPr>
        <w:drawing>
          <wp:inline distT="0" distB="0" distL="0" distR="0" wp14:anchorId="33CB1B47" wp14:editId="7B81E4D6">
            <wp:extent cx="5940425" cy="840486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15931D48" w14:textId="77777777" w:rsidR="00C7487E" w:rsidRPr="00A022F3" w:rsidRDefault="00C7487E" w:rsidP="00C7487E">
      <w:pPr>
        <w:pStyle w:val="11"/>
        <w:keepNext w:val="0"/>
        <w:widowControl w:val="0"/>
        <w:tabs>
          <w:tab w:val="clear" w:pos="927"/>
          <w:tab w:val="left" w:pos="1212"/>
          <w:tab w:val="left" w:pos="1495"/>
        </w:tabs>
        <w:ind w:left="0" w:firstLine="0"/>
        <w:jc w:val="center"/>
        <w:rPr>
          <w:sz w:val="22"/>
          <w:szCs w:val="22"/>
        </w:rPr>
      </w:pPr>
    </w:p>
    <w:p w14:paraId="47D72008" w14:textId="77777777" w:rsidR="00C7487E" w:rsidRPr="00A022F3" w:rsidRDefault="00C7487E" w:rsidP="00C7487E">
      <w:pPr>
        <w:rPr>
          <w:sz w:val="22"/>
          <w:szCs w:val="22"/>
        </w:rPr>
      </w:pPr>
    </w:p>
    <w:p w14:paraId="6C13E0A7" w14:textId="557DA7B4" w:rsidR="00A332E4" w:rsidRPr="00A022F3" w:rsidRDefault="009B3F38">
      <w:pPr>
        <w:rPr>
          <w:sz w:val="22"/>
          <w:szCs w:val="22"/>
        </w:rPr>
      </w:pPr>
      <w:r w:rsidRPr="00A022F3">
        <w:rPr>
          <w:noProof/>
          <w:sz w:val="22"/>
          <w:szCs w:val="22"/>
        </w:rPr>
        <w:lastRenderedPageBreak/>
        <w:drawing>
          <wp:inline distT="0" distB="0" distL="0" distR="0" wp14:anchorId="016FC91E" wp14:editId="61355152">
            <wp:extent cx="5940425" cy="86296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629650"/>
                    </a:xfrm>
                    <a:prstGeom prst="rect">
                      <a:avLst/>
                    </a:prstGeom>
                    <a:noFill/>
                    <a:ln>
                      <a:noFill/>
                    </a:ln>
                  </pic:spPr>
                </pic:pic>
              </a:graphicData>
            </a:graphic>
          </wp:inline>
        </w:drawing>
      </w:r>
    </w:p>
    <w:p w14:paraId="50979A54" w14:textId="63085E9B" w:rsidR="009B3F38" w:rsidRPr="00A022F3" w:rsidRDefault="009B3F38">
      <w:pPr>
        <w:rPr>
          <w:sz w:val="22"/>
          <w:szCs w:val="22"/>
        </w:rPr>
      </w:pPr>
    </w:p>
    <w:p w14:paraId="53225532" w14:textId="18B9A69E" w:rsidR="009B3F38" w:rsidRPr="00A022F3" w:rsidRDefault="009B3F38">
      <w:pPr>
        <w:rPr>
          <w:sz w:val="22"/>
          <w:szCs w:val="22"/>
        </w:rPr>
      </w:pPr>
      <w:r w:rsidRPr="00A022F3">
        <w:rPr>
          <w:noProof/>
          <w:sz w:val="22"/>
          <w:szCs w:val="22"/>
        </w:rPr>
        <w:lastRenderedPageBreak/>
        <w:drawing>
          <wp:inline distT="0" distB="0" distL="0" distR="0" wp14:anchorId="34867B60" wp14:editId="5892F479">
            <wp:extent cx="5940425" cy="8629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629650"/>
                    </a:xfrm>
                    <a:prstGeom prst="rect">
                      <a:avLst/>
                    </a:prstGeom>
                    <a:noFill/>
                    <a:ln>
                      <a:noFill/>
                    </a:ln>
                  </pic:spPr>
                </pic:pic>
              </a:graphicData>
            </a:graphic>
          </wp:inline>
        </w:drawing>
      </w:r>
    </w:p>
    <w:p w14:paraId="2539BB04" w14:textId="32C84419" w:rsidR="009B3F38" w:rsidRPr="00A022F3" w:rsidRDefault="009B3F38">
      <w:pPr>
        <w:rPr>
          <w:sz w:val="22"/>
          <w:szCs w:val="22"/>
        </w:rPr>
      </w:pPr>
    </w:p>
    <w:p w14:paraId="47E93D09" w14:textId="4120B18E" w:rsidR="009B3F38" w:rsidRPr="00A022F3" w:rsidRDefault="009B3F38">
      <w:pPr>
        <w:rPr>
          <w:sz w:val="22"/>
          <w:szCs w:val="22"/>
        </w:rPr>
      </w:pPr>
      <w:r w:rsidRPr="00A022F3">
        <w:rPr>
          <w:noProof/>
          <w:sz w:val="22"/>
          <w:szCs w:val="22"/>
        </w:rPr>
        <w:lastRenderedPageBreak/>
        <w:drawing>
          <wp:inline distT="0" distB="0" distL="0" distR="0" wp14:anchorId="6A0CB524" wp14:editId="2EF67CDB">
            <wp:extent cx="5940425" cy="86296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629650"/>
                    </a:xfrm>
                    <a:prstGeom prst="rect">
                      <a:avLst/>
                    </a:prstGeom>
                    <a:noFill/>
                    <a:ln>
                      <a:noFill/>
                    </a:ln>
                  </pic:spPr>
                </pic:pic>
              </a:graphicData>
            </a:graphic>
          </wp:inline>
        </w:drawing>
      </w:r>
    </w:p>
    <w:p w14:paraId="1E485FD1" w14:textId="5990967D" w:rsidR="009B3F38" w:rsidRPr="00A022F3" w:rsidRDefault="009B3F38">
      <w:pPr>
        <w:rPr>
          <w:sz w:val="22"/>
          <w:szCs w:val="22"/>
        </w:rPr>
      </w:pPr>
    </w:p>
    <w:p w14:paraId="1AEA10C7" w14:textId="3DF02E20" w:rsidR="009B3F38" w:rsidRPr="002862CB" w:rsidRDefault="009B3F38">
      <w:pPr>
        <w:rPr>
          <w:sz w:val="22"/>
          <w:szCs w:val="22"/>
        </w:rPr>
      </w:pPr>
      <w:r w:rsidRPr="00A022F3">
        <w:rPr>
          <w:noProof/>
          <w:sz w:val="22"/>
          <w:szCs w:val="22"/>
        </w:rPr>
        <w:lastRenderedPageBreak/>
        <w:drawing>
          <wp:inline distT="0" distB="0" distL="0" distR="0" wp14:anchorId="747102C5" wp14:editId="16E5F986">
            <wp:extent cx="5940425" cy="86296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8629650"/>
                    </a:xfrm>
                    <a:prstGeom prst="rect">
                      <a:avLst/>
                    </a:prstGeom>
                    <a:noFill/>
                    <a:ln>
                      <a:noFill/>
                    </a:ln>
                  </pic:spPr>
                </pic:pic>
              </a:graphicData>
            </a:graphic>
          </wp:inline>
        </w:drawing>
      </w:r>
    </w:p>
    <w:sectPr w:rsidR="009B3F38" w:rsidRPr="002862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53133" w14:textId="77777777" w:rsidR="00EB4488" w:rsidRDefault="00EB4488" w:rsidP="00C7487E">
      <w:r>
        <w:separator/>
      </w:r>
    </w:p>
  </w:endnote>
  <w:endnote w:type="continuationSeparator" w:id="0">
    <w:p w14:paraId="0AD75EB1" w14:textId="77777777" w:rsidR="00EB4488" w:rsidRDefault="00EB4488" w:rsidP="00C7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C0D4" w14:textId="77777777" w:rsidR="00EB4488" w:rsidRDefault="00EB4488" w:rsidP="00C7487E">
      <w:r>
        <w:separator/>
      </w:r>
    </w:p>
  </w:footnote>
  <w:footnote w:type="continuationSeparator" w:id="0">
    <w:p w14:paraId="0E601E4C" w14:textId="77777777" w:rsidR="00EB4488" w:rsidRDefault="00EB4488" w:rsidP="00C7487E">
      <w:r>
        <w:continuationSeparator/>
      </w:r>
    </w:p>
  </w:footnote>
  <w:footnote w:id="1">
    <w:p w14:paraId="22F4BAAF" w14:textId="13F737E2" w:rsidR="00C7487E" w:rsidRPr="00017942" w:rsidRDefault="00C7487E" w:rsidP="00C7487E">
      <w:pPr>
        <w:pStyle w:val="af3"/>
        <w:rPr>
          <w:rFonts w:ascii="Times New Roman" w:hAnsi="Times New Roman" w:cs="Times New Roman"/>
        </w:rPr>
      </w:pPr>
    </w:p>
  </w:footnote>
  <w:footnote w:id="2">
    <w:p w14:paraId="21AA9502" w14:textId="77777777" w:rsidR="00C7487E" w:rsidRDefault="00C7487E" w:rsidP="00C7487E">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w:t>
      </w:r>
      <w:r>
        <w:rPr>
          <w:sz w:val="20"/>
        </w:rPr>
        <w:t xml:space="preserve">и  материально-технические ресурсы, которые Участник считает ключевыми и планирует использовать в ходе выполнения Договора. </w:t>
      </w:r>
    </w:p>
    <w:p w14:paraId="28232181" w14:textId="77777777" w:rsidR="00C7487E" w:rsidRDefault="00C7487E" w:rsidP="00C7487E">
      <w:pPr>
        <w:pStyle w:val="af3"/>
      </w:pPr>
    </w:p>
    <w:p w14:paraId="66C9190B" w14:textId="77777777" w:rsidR="00C7487E" w:rsidRDefault="00C7487E" w:rsidP="00C7487E">
      <w:pPr>
        <w:pStyle w:val="af3"/>
      </w:pPr>
    </w:p>
  </w:footnote>
  <w:footnote w:id="3">
    <w:p w14:paraId="4BD2AA44" w14:textId="77777777" w:rsidR="00C7487E" w:rsidRDefault="00C7487E" w:rsidP="00C7487E">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CF9AF1C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sz w:val="22"/>
        <w:szCs w:val="22"/>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0"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2"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3"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5"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7"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8"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19"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0"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4"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0A3B1820"/>
    <w:multiLevelType w:val="multilevel"/>
    <w:tmpl w:val="CAACCC80"/>
    <w:lvl w:ilvl="0">
      <w:start w:val="1"/>
      <w:numFmt w:val="decimal"/>
      <w:lvlText w:val="%1."/>
      <w:lvlJc w:val="left"/>
      <w:pPr>
        <w:tabs>
          <w:tab w:val="num" w:pos="1134"/>
        </w:tabs>
        <w:ind w:left="0" w:firstLine="0"/>
      </w:pPr>
      <w:rPr>
        <w:rFonts w:cs="Times New Roman"/>
        <w: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4"/>
        <w:szCs w:val="24"/>
        <w:u w:val="none"/>
        <w:effect w:val="none"/>
        <w:vertAlign w:val="baseline"/>
        <w:specVanish w:val="0"/>
      </w:rPr>
    </w:lvl>
    <w:lvl w:ilvl="3">
      <w:start w:val="1"/>
      <w:numFmt w:val="decimal"/>
      <w:lvlText w:val="%1.%2.%3.%4."/>
      <w:lvlJc w:val="left"/>
      <w:pPr>
        <w:tabs>
          <w:tab w:val="num" w:pos="1701"/>
        </w:tabs>
        <w:snapToGrid w:val="0"/>
        <w:ind w:left="0" w:firstLine="0"/>
      </w:pPr>
      <w:rPr>
        <w:rFonts w:cs="Times New Roman"/>
        <w:b w:val="0"/>
        <w:bCs w:val="0"/>
        <w:i w:val="0"/>
        <w:iCs w:val="0"/>
        <w:caps w:val="0"/>
        <w:smallCaps w:val="0"/>
        <w:strike w:val="0"/>
        <w:dstrike w:val="0"/>
        <w:vanish w:val="0"/>
        <w:webHidden w:val="0"/>
        <w:color w:val="auto"/>
        <w:spacing w:val="0"/>
        <w:w w:val="100"/>
        <w:kern w:val="0"/>
        <w:position w:val="0"/>
        <w:sz w:val="24"/>
        <w:szCs w:val="24"/>
        <w:u w:val="none"/>
        <w:effect w:val="none"/>
        <w:vertAlign w:val="baseline"/>
        <w:specVanish w:val="0"/>
      </w:rPr>
    </w:lvl>
    <w:lvl w:ilvl="4">
      <w:start w:val="1"/>
      <w:numFmt w:val="decimal"/>
      <w:lvlText w:val="%1.%2.%3.%4.%5."/>
      <w:lvlJc w:val="left"/>
      <w:pPr>
        <w:tabs>
          <w:tab w:val="num" w:pos="1701"/>
        </w:tabs>
        <w:ind w:left="0" w:firstLine="0"/>
      </w:pPr>
      <w:rPr>
        <w:rFonts w:cs="Times New Roman"/>
        <w:b w:val="0"/>
        <w:bCs w:val="0"/>
        <w:i w:val="0"/>
        <w:iCs w:val="0"/>
      </w:rPr>
    </w:lvl>
    <w:lvl w:ilvl="5">
      <w:start w:val="1"/>
      <w:numFmt w:val="russianLower"/>
      <w:pStyle w:val="-6"/>
      <w:lvlText w:val="%6)"/>
      <w:lvlJc w:val="left"/>
      <w:pPr>
        <w:tabs>
          <w:tab w:val="num" w:pos="1701"/>
        </w:tabs>
        <w:ind w:left="0" w:firstLine="0"/>
      </w:pPr>
      <w:rPr>
        <w:rFonts w:cs="Times New Roman"/>
        <w:sz w:val="22"/>
        <w:szCs w:val="22"/>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6"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0D6D514D"/>
    <w:multiLevelType w:val="hybridMultilevel"/>
    <w:tmpl w:val="91EEFBD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29" w15:restartNumberingAfterBreak="0">
    <w:nsid w:val="1B764526"/>
    <w:multiLevelType w:val="multilevel"/>
    <w:tmpl w:val="00000018"/>
    <w:lvl w:ilvl="0">
      <w:numFmt w:val="decimal"/>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0"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0EC3537"/>
    <w:multiLevelType w:val="multilevel"/>
    <w:tmpl w:val="7BA2758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3"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4154A51"/>
    <w:multiLevelType w:val="hybridMultilevel"/>
    <w:tmpl w:val="1AC8C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39" w15:restartNumberingAfterBreak="0">
    <w:nsid w:val="68B543AD"/>
    <w:multiLevelType w:val="multilevel"/>
    <w:tmpl w:val="022A85D2"/>
    <w:lvl w:ilvl="0">
      <w:start w:val="3"/>
      <w:numFmt w:val="decimal"/>
      <w:lvlText w:val="%1."/>
      <w:lvlJc w:val="left"/>
      <w:pPr>
        <w:ind w:left="705" w:hanging="705"/>
      </w:pPr>
      <w:rPr>
        <w:rFonts w:hint="default"/>
      </w:rPr>
    </w:lvl>
    <w:lvl w:ilvl="1">
      <w:start w:val="6"/>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D83C0C"/>
    <w:multiLevelType w:val="multilevel"/>
    <w:tmpl w:val="9194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E50E05"/>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numFmt w:val="decimal"/>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2"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16cid:durableId="15687589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87754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4382074">
    <w:abstractNumId w:val="12"/>
  </w:num>
  <w:num w:numId="4" w16cid:durableId="134219800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4953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2552362">
    <w:abstractNumId w:val="19"/>
    <w:lvlOverride w:ilvl="0">
      <w:startOverride w:val="1"/>
    </w:lvlOverride>
  </w:num>
  <w:num w:numId="7" w16cid:durableId="413405832">
    <w:abstractNumId w:val="2"/>
  </w:num>
  <w:num w:numId="8" w16cid:durableId="30082521">
    <w:abstractNumId w:val="11"/>
  </w:num>
  <w:num w:numId="9" w16cid:durableId="223683006">
    <w:abstractNumId w:val="29"/>
  </w:num>
  <w:num w:numId="10" w16cid:durableId="1456875324">
    <w:abstractNumId w:val="18"/>
  </w:num>
  <w:num w:numId="11" w16cid:durableId="1061253896">
    <w:abstractNumId w:val="8"/>
  </w:num>
  <w:num w:numId="12" w16cid:durableId="2130969489">
    <w:abstractNumId w:val="7"/>
  </w:num>
  <w:num w:numId="13" w16cid:durableId="890089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7156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16cid:durableId="1933732458">
    <w:abstractNumId w:val="17"/>
    <w:lvlOverride w:ilvl="0">
      <w:startOverride w:val="1"/>
    </w:lvlOverride>
  </w:num>
  <w:num w:numId="16" w16cid:durableId="2108461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57861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14688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09488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4998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75274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3529870">
    <w:abstractNumId w:val="37"/>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16087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261800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4693270">
    <w:abstractNumId w:val="41"/>
  </w:num>
  <w:num w:numId="26" w16cid:durableId="5802176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48710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2836680">
    <w:abstractNumId w:val="0"/>
    <w:lvlOverride w:ilvl="0">
      <w:startOverride w:val="1"/>
    </w:lvlOverride>
    <w:lvlOverride w:ilvl="1"/>
    <w:lvlOverride w:ilvl="2"/>
    <w:lvlOverride w:ilvl="3"/>
    <w:lvlOverride w:ilvl="4"/>
    <w:lvlOverride w:ilvl="5"/>
    <w:lvlOverride w:ilvl="6"/>
    <w:lvlOverride w:ilvl="7"/>
    <w:lvlOverride w:ilvl="8"/>
  </w:num>
  <w:num w:numId="29" w16cid:durableId="8095836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9365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1039468">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16cid:durableId="406924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84146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247032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70280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8852974">
    <w:abstractNumId w:val="38"/>
    <w:lvlOverride w:ilvl="0">
      <w:startOverride w:val="1"/>
    </w:lvlOverride>
    <w:lvlOverride w:ilvl="1"/>
    <w:lvlOverride w:ilvl="2"/>
    <w:lvlOverride w:ilvl="3"/>
    <w:lvlOverride w:ilvl="4"/>
    <w:lvlOverride w:ilvl="5"/>
    <w:lvlOverride w:ilvl="6"/>
    <w:lvlOverride w:ilvl="7"/>
    <w:lvlOverride w:ilvl="8"/>
  </w:num>
  <w:num w:numId="37" w16cid:durableId="7704691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65546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2335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006487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8675411">
    <w:abstractNumId w:val="40"/>
  </w:num>
  <w:num w:numId="42" w16cid:durableId="378867765">
    <w:abstractNumId w:val="39"/>
  </w:num>
  <w:num w:numId="43" w16cid:durableId="224537590">
    <w:abstractNumId w:val="31"/>
  </w:num>
  <w:num w:numId="44" w16cid:durableId="1182666208">
    <w:abstractNumId w:val="27"/>
  </w:num>
  <w:num w:numId="45" w16cid:durableId="178121817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61"/>
    <w:rsid w:val="00017942"/>
    <w:rsid w:val="000A5C2B"/>
    <w:rsid w:val="000C5A5E"/>
    <w:rsid w:val="000C5A69"/>
    <w:rsid w:val="00260BFA"/>
    <w:rsid w:val="002862CB"/>
    <w:rsid w:val="002A45CB"/>
    <w:rsid w:val="002C6523"/>
    <w:rsid w:val="00324993"/>
    <w:rsid w:val="00333C0F"/>
    <w:rsid w:val="00355D07"/>
    <w:rsid w:val="003674EE"/>
    <w:rsid w:val="00376012"/>
    <w:rsid w:val="00380D64"/>
    <w:rsid w:val="0038611A"/>
    <w:rsid w:val="003E1BA2"/>
    <w:rsid w:val="0046037D"/>
    <w:rsid w:val="00481A06"/>
    <w:rsid w:val="004924F9"/>
    <w:rsid w:val="004E3F69"/>
    <w:rsid w:val="004E5698"/>
    <w:rsid w:val="005E2835"/>
    <w:rsid w:val="00611C3E"/>
    <w:rsid w:val="00616C1A"/>
    <w:rsid w:val="00682735"/>
    <w:rsid w:val="006E6966"/>
    <w:rsid w:val="006F70C3"/>
    <w:rsid w:val="00723985"/>
    <w:rsid w:val="00784D06"/>
    <w:rsid w:val="007C4FB3"/>
    <w:rsid w:val="008266AA"/>
    <w:rsid w:val="008C281A"/>
    <w:rsid w:val="008C52C3"/>
    <w:rsid w:val="008D4B8D"/>
    <w:rsid w:val="00924E85"/>
    <w:rsid w:val="009649A0"/>
    <w:rsid w:val="009B3F38"/>
    <w:rsid w:val="009D4061"/>
    <w:rsid w:val="00A022F3"/>
    <w:rsid w:val="00A332E4"/>
    <w:rsid w:val="00A93DA9"/>
    <w:rsid w:val="00B63523"/>
    <w:rsid w:val="00C0588C"/>
    <w:rsid w:val="00C11811"/>
    <w:rsid w:val="00C36B74"/>
    <w:rsid w:val="00C56397"/>
    <w:rsid w:val="00C7487E"/>
    <w:rsid w:val="00C825F7"/>
    <w:rsid w:val="00C9042D"/>
    <w:rsid w:val="00CB6233"/>
    <w:rsid w:val="00D07CDB"/>
    <w:rsid w:val="00DB1FA2"/>
    <w:rsid w:val="00DC3C4E"/>
    <w:rsid w:val="00E0396D"/>
    <w:rsid w:val="00E06615"/>
    <w:rsid w:val="00EB4488"/>
    <w:rsid w:val="00EC366D"/>
    <w:rsid w:val="00EE244F"/>
    <w:rsid w:val="00F306B5"/>
    <w:rsid w:val="00F459B2"/>
    <w:rsid w:val="00F51300"/>
    <w:rsid w:val="00F64EEA"/>
    <w:rsid w:val="00FB0141"/>
    <w:rsid w:val="00FC6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898D309"/>
  <w15:chartTrackingRefBased/>
  <w15:docId w15:val="{95363CCB-EF31-40A9-9388-8833D325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C7487E"/>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C7487E"/>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C7487E"/>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C7487E"/>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C7487E"/>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C7487E"/>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C7487E"/>
    <w:pPr>
      <w:spacing w:before="240" w:after="60"/>
      <w:outlineLvl w:val="5"/>
    </w:pPr>
    <w:rPr>
      <w:b/>
      <w:sz w:val="22"/>
      <w:szCs w:val="20"/>
    </w:rPr>
  </w:style>
  <w:style w:type="paragraph" w:styleId="70">
    <w:name w:val="heading 7"/>
    <w:basedOn w:val="ab"/>
    <w:next w:val="ab"/>
    <w:link w:val="71"/>
    <w:semiHidden/>
    <w:unhideWhenUsed/>
    <w:qFormat/>
    <w:rsid w:val="00C7487E"/>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C7487E"/>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C7487E"/>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C7487E"/>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C7487E"/>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C7487E"/>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C7487E"/>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C7487E"/>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C7487E"/>
    <w:rPr>
      <w:rFonts w:ascii="Times New Roman" w:eastAsia="Times New Roman" w:hAnsi="Times New Roman" w:cs="Times New Roman"/>
      <w:b/>
      <w:szCs w:val="20"/>
      <w:lang w:eastAsia="ru-RU"/>
    </w:rPr>
  </w:style>
  <w:style w:type="character" w:customStyle="1" w:styleId="72">
    <w:name w:val="Заголовок 7 Знак"/>
    <w:basedOn w:val="ac"/>
    <w:semiHidden/>
    <w:rsid w:val="00C7487E"/>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C7487E"/>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C7487E"/>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C7487E"/>
    <w:rPr>
      <w:color w:val="0000FF"/>
      <w:u w:val="single"/>
    </w:rPr>
  </w:style>
  <w:style w:type="character" w:styleId="af0">
    <w:name w:val="FollowedHyperlink"/>
    <w:semiHidden/>
    <w:unhideWhenUsed/>
    <w:rsid w:val="00C7487E"/>
    <w:rPr>
      <w:color w:val="800080"/>
      <w:u w:val="single"/>
    </w:rPr>
  </w:style>
  <w:style w:type="paragraph" w:styleId="HTML">
    <w:name w:val="HTML Preformatted"/>
    <w:basedOn w:val="ab"/>
    <w:link w:val="HTML1"/>
    <w:semiHidden/>
    <w:unhideWhenUsed/>
    <w:rsid w:val="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C7487E"/>
    <w:rPr>
      <w:rFonts w:ascii="Consolas" w:eastAsia="Times New Roman" w:hAnsi="Consolas" w:cs="Consolas"/>
      <w:sz w:val="20"/>
      <w:szCs w:val="20"/>
      <w:lang w:eastAsia="ru-RU"/>
    </w:rPr>
  </w:style>
  <w:style w:type="character" w:styleId="af1">
    <w:name w:val="Strong"/>
    <w:qFormat/>
    <w:rsid w:val="00C7487E"/>
    <w:rPr>
      <w:b/>
      <w:bCs w:val="0"/>
    </w:rPr>
  </w:style>
  <w:style w:type="paragraph" w:customStyle="1" w:styleId="msonormal0">
    <w:name w:val="msonormal"/>
    <w:basedOn w:val="ab"/>
    <w:rsid w:val="00C7487E"/>
    <w:pPr>
      <w:spacing w:before="100" w:beforeAutospacing="1" w:after="100" w:afterAutospacing="1"/>
    </w:pPr>
  </w:style>
  <w:style w:type="paragraph" w:styleId="af2">
    <w:name w:val="Normal (Web)"/>
    <w:basedOn w:val="ab"/>
    <w:semiHidden/>
    <w:unhideWhenUsed/>
    <w:rsid w:val="00C7487E"/>
    <w:pPr>
      <w:spacing w:before="100" w:beforeAutospacing="1" w:after="100" w:afterAutospacing="1"/>
    </w:pPr>
  </w:style>
  <w:style w:type="paragraph" w:styleId="13">
    <w:name w:val="toc 1"/>
    <w:basedOn w:val="ab"/>
    <w:next w:val="ab"/>
    <w:autoRedefine/>
    <w:semiHidden/>
    <w:unhideWhenUsed/>
    <w:rsid w:val="00C7487E"/>
    <w:pPr>
      <w:tabs>
        <w:tab w:val="left" w:pos="426"/>
        <w:tab w:val="right" w:leader="dot" w:pos="9923"/>
      </w:tabs>
    </w:pPr>
    <w:rPr>
      <w:szCs w:val="20"/>
    </w:rPr>
  </w:style>
  <w:style w:type="paragraph" w:styleId="24">
    <w:name w:val="toc 2"/>
    <w:basedOn w:val="ab"/>
    <w:next w:val="ab"/>
    <w:autoRedefine/>
    <w:semiHidden/>
    <w:unhideWhenUsed/>
    <w:rsid w:val="00C7487E"/>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C7487E"/>
    <w:pPr>
      <w:jc w:val="both"/>
    </w:pPr>
    <w:rPr>
      <w:szCs w:val="20"/>
    </w:rPr>
  </w:style>
  <w:style w:type="paragraph" w:styleId="43">
    <w:name w:val="toc 4"/>
    <w:basedOn w:val="ab"/>
    <w:next w:val="ab"/>
    <w:autoRedefine/>
    <w:semiHidden/>
    <w:unhideWhenUsed/>
    <w:rsid w:val="00C7487E"/>
    <w:pPr>
      <w:ind w:left="720"/>
    </w:pPr>
    <w:rPr>
      <w:szCs w:val="20"/>
    </w:rPr>
  </w:style>
  <w:style w:type="paragraph" w:styleId="53">
    <w:name w:val="toc 5"/>
    <w:basedOn w:val="ab"/>
    <w:next w:val="ab"/>
    <w:autoRedefine/>
    <w:semiHidden/>
    <w:unhideWhenUsed/>
    <w:rsid w:val="00C7487E"/>
    <w:pPr>
      <w:ind w:left="960"/>
    </w:pPr>
    <w:rPr>
      <w:szCs w:val="20"/>
    </w:rPr>
  </w:style>
  <w:style w:type="paragraph" w:styleId="62">
    <w:name w:val="toc 6"/>
    <w:basedOn w:val="ab"/>
    <w:next w:val="ab"/>
    <w:autoRedefine/>
    <w:semiHidden/>
    <w:unhideWhenUsed/>
    <w:rsid w:val="00C7487E"/>
    <w:pPr>
      <w:ind w:left="1200"/>
    </w:pPr>
    <w:rPr>
      <w:szCs w:val="20"/>
    </w:rPr>
  </w:style>
  <w:style w:type="paragraph" w:styleId="7">
    <w:name w:val="toc 7"/>
    <w:basedOn w:val="ab"/>
    <w:next w:val="ab"/>
    <w:autoRedefine/>
    <w:semiHidden/>
    <w:unhideWhenUsed/>
    <w:rsid w:val="00C7487E"/>
    <w:pPr>
      <w:numPr>
        <w:numId w:val="3"/>
      </w:numPr>
      <w:ind w:left="1440" w:firstLine="0"/>
    </w:pPr>
    <w:rPr>
      <w:szCs w:val="20"/>
    </w:rPr>
  </w:style>
  <w:style w:type="paragraph" w:styleId="82">
    <w:name w:val="toc 8"/>
    <w:basedOn w:val="ab"/>
    <w:next w:val="ab"/>
    <w:autoRedefine/>
    <w:semiHidden/>
    <w:unhideWhenUsed/>
    <w:rsid w:val="00C7487E"/>
    <w:pPr>
      <w:ind w:left="1680"/>
    </w:pPr>
    <w:rPr>
      <w:szCs w:val="20"/>
    </w:rPr>
  </w:style>
  <w:style w:type="paragraph" w:styleId="92">
    <w:name w:val="toc 9"/>
    <w:basedOn w:val="ab"/>
    <w:next w:val="ab"/>
    <w:autoRedefine/>
    <w:semiHidden/>
    <w:unhideWhenUsed/>
    <w:rsid w:val="00C7487E"/>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C7487E"/>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C7487E"/>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C7487E"/>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C7487E"/>
    <w:rPr>
      <w:sz w:val="20"/>
      <w:szCs w:val="20"/>
    </w:rPr>
  </w:style>
  <w:style w:type="character" w:customStyle="1" w:styleId="af6">
    <w:name w:val="Текст примечания Знак"/>
    <w:basedOn w:val="ac"/>
    <w:semiHidden/>
    <w:rsid w:val="00C7487E"/>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semiHidden/>
    <w:locked/>
    <w:rsid w:val="00C7487E"/>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semiHidden/>
    <w:unhideWhenUsed/>
    <w:rsid w:val="00C7487E"/>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C7487E"/>
    <w:rPr>
      <w:rFonts w:ascii="Times New Roman" w:eastAsia="Times New Roman" w:hAnsi="Times New Roman" w:cs="Times New Roman"/>
      <w:sz w:val="24"/>
      <w:szCs w:val="24"/>
      <w:lang w:eastAsia="ru-RU"/>
    </w:rPr>
  </w:style>
  <w:style w:type="paragraph" w:styleId="af9">
    <w:name w:val="footer"/>
    <w:basedOn w:val="ab"/>
    <w:link w:val="17"/>
    <w:semiHidden/>
    <w:unhideWhenUsed/>
    <w:rsid w:val="00C7487E"/>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C7487E"/>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C7487E"/>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C7487E"/>
    <w:rPr>
      <w:sz w:val="20"/>
      <w:szCs w:val="20"/>
    </w:rPr>
  </w:style>
  <w:style w:type="character" w:customStyle="1" w:styleId="afc">
    <w:name w:val="Текст концевой сноски Знак"/>
    <w:basedOn w:val="ac"/>
    <w:link w:val="afb"/>
    <w:semiHidden/>
    <w:rsid w:val="00C7487E"/>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C7487E"/>
    <w:pPr>
      <w:spacing w:after="120"/>
    </w:pPr>
  </w:style>
  <w:style w:type="character" w:customStyle="1" w:styleId="afe">
    <w:name w:val="Основной текст Знак"/>
    <w:basedOn w:val="ac"/>
    <w:semiHidden/>
    <w:rsid w:val="00C7487E"/>
    <w:rPr>
      <w:rFonts w:ascii="Times New Roman" w:eastAsia="Times New Roman" w:hAnsi="Times New Roman" w:cs="Times New Roman"/>
      <w:sz w:val="24"/>
      <w:szCs w:val="24"/>
      <w:lang w:eastAsia="ru-RU"/>
    </w:rPr>
  </w:style>
  <w:style w:type="paragraph" w:styleId="aff">
    <w:name w:val="List"/>
    <w:basedOn w:val="afd"/>
    <w:semiHidden/>
    <w:unhideWhenUsed/>
    <w:rsid w:val="00C7487E"/>
    <w:pPr>
      <w:suppressAutoHyphens/>
    </w:pPr>
    <w:rPr>
      <w:rFonts w:cs="Tahoma"/>
      <w:szCs w:val="20"/>
      <w:lang w:eastAsia="ar-SA"/>
    </w:rPr>
  </w:style>
  <w:style w:type="paragraph" w:styleId="aff0">
    <w:name w:val="List Number"/>
    <w:basedOn w:val="ab"/>
    <w:semiHidden/>
    <w:unhideWhenUsed/>
    <w:rsid w:val="00C7487E"/>
    <w:pPr>
      <w:tabs>
        <w:tab w:val="left" w:pos="360"/>
      </w:tabs>
      <w:ind w:left="360" w:hanging="360"/>
    </w:pPr>
  </w:style>
  <w:style w:type="paragraph" w:styleId="25">
    <w:name w:val="List 2"/>
    <w:basedOn w:val="ab"/>
    <w:semiHidden/>
    <w:unhideWhenUsed/>
    <w:rsid w:val="00C7487E"/>
    <w:pPr>
      <w:ind w:left="566" w:hanging="283"/>
    </w:pPr>
  </w:style>
  <w:style w:type="paragraph" w:styleId="26">
    <w:name w:val="List Bullet 2"/>
    <w:basedOn w:val="ab"/>
    <w:semiHidden/>
    <w:unhideWhenUsed/>
    <w:rsid w:val="00C7487E"/>
    <w:pPr>
      <w:tabs>
        <w:tab w:val="left" w:pos="643"/>
      </w:tabs>
      <w:ind w:left="643" w:hanging="360"/>
    </w:pPr>
  </w:style>
  <w:style w:type="paragraph" w:styleId="34">
    <w:name w:val="List Bullet 3"/>
    <w:basedOn w:val="ab"/>
    <w:semiHidden/>
    <w:unhideWhenUsed/>
    <w:rsid w:val="00C7487E"/>
    <w:pPr>
      <w:tabs>
        <w:tab w:val="left" w:pos="926"/>
      </w:tabs>
      <w:ind w:left="926" w:hanging="360"/>
    </w:pPr>
  </w:style>
  <w:style w:type="paragraph" w:styleId="35">
    <w:name w:val="List Number 3"/>
    <w:basedOn w:val="ab"/>
    <w:semiHidden/>
    <w:unhideWhenUsed/>
    <w:rsid w:val="00C7487E"/>
    <w:pPr>
      <w:tabs>
        <w:tab w:val="left" w:pos="926"/>
      </w:tabs>
      <w:ind w:left="926" w:hanging="360"/>
    </w:pPr>
  </w:style>
  <w:style w:type="paragraph" w:styleId="a2">
    <w:name w:val="Title"/>
    <w:basedOn w:val="ab"/>
    <w:link w:val="aff1"/>
    <w:qFormat/>
    <w:rsid w:val="00C7487E"/>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C7487E"/>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C7487E"/>
    <w:pPr>
      <w:spacing w:after="120"/>
      <w:ind w:left="283"/>
    </w:pPr>
  </w:style>
  <w:style w:type="character" w:customStyle="1" w:styleId="aff3">
    <w:name w:val="Основной текст с отступом Знак"/>
    <w:basedOn w:val="ac"/>
    <w:semiHidden/>
    <w:rsid w:val="00C7487E"/>
    <w:rPr>
      <w:rFonts w:ascii="Times New Roman" w:eastAsia="Times New Roman" w:hAnsi="Times New Roman" w:cs="Times New Roman"/>
      <w:sz w:val="24"/>
      <w:szCs w:val="24"/>
      <w:lang w:eastAsia="ru-RU"/>
    </w:rPr>
  </w:style>
  <w:style w:type="paragraph" w:styleId="aff4">
    <w:name w:val="List Continue"/>
    <w:basedOn w:val="ab"/>
    <w:semiHidden/>
    <w:unhideWhenUsed/>
    <w:rsid w:val="00C7487E"/>
    <w:pPr>
      <w:spacing w:after="120"/>
      <w:ind w:left="283"/>
    </w:pPr>
  </w:style>
  <w:style w:type="paragraph" w:styleId="27">
    <w:name w:val="List Continue 2"/>
    <w:basedOn w:val="ab"/>
    <w:semiHidden/>
    <w:unhideWhenUsed/>
    <w:rsid w:val="00C7487E"/>
    <w:pPr>
      <w:spacing w:after="120"/>
      <w:ind w:left="566"/>
      <w:contextualSpacing/>
    </w:pPr>
  </w:style>
  <w:style w:type="paragraph" w:styleId="28">
    <w:name w:val="Body Text 2"/>
    <w:basedOn w:val="ab"/>
    <w:link w:val="29"/>
    <w:semiHidden/>
    <w:unhideWhenUsed/>
    <w:rsid w:val="00C7487E"/>
    <w:pPr>
      <w:spacing w:after="120" w:line="480" w:lineRule="auto"/>
    </w:pPr>
    <w:rPr>
      <w:szCs w:val="20"/>
    </w:rPr>
  </w:style>
  <w:style w:type="character" w:customStyle="1" w:styleId="29">
    <w:name w:val="Основной текст 2 Знак"/>
    <w:basedOn w:val="ac"/>
    <w:link w:val="28"/>
    <w:semiHidden/>
    <w:rsid w:val="00C7487E"/>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C7487E"/>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C7487E"/>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C7487E"/>
    <w:pPr>
      <w:spacing w:after="120" w:line="480" w:lineRule="auto"/>
      <w:ind w:left="283"/>
    </w:pPr>
  </w:style>
  <w:style w:type="character" w:customStyle="1" w:styleId="2b">
    <w:name w:val="Основной текст с отступом 2 Знак"/>
    <w:basedOn w:val="ac"/>
    <w:semiHidden/>
    <w:rsid w:val="00C7487E"/>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C7487E"/>
    <w:pPr>
      <w:ind w:firstLine="720"/>
      <w:jc w:val="both"/>
    </w:pPr>
    <w:rPr>
      <w:color w:val="0000FF"/>
      <w:szCs w:val="20"/>
      <w:u w:val="single"/>
    </w:rPr>
  </w:style>
  <w:style w:type="character" w:customStyle="1" w:styleId="39">
    <w:name w:val="Основной текст с отступом 3 Знак"/>
    <w:basedOn w:val="ac"/>
    <w:link w:val="38"/>
    <w:semiHidden/>
    <w:rsid w:val="00C7487E"/>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C7487E"/>
    <w:pPr>
      <w:ind w:left="-5220" w:right="-105"/>
      <w:jc w:val="both"/>
    </w:pPr>
    <w:rPr>
      <w:i/>
      <w:iCs/>
    </w:rPr>
  </w:style>
  <w:style w:type="paragraph" w:styleId="aff6">
    <w:name w:val="Document Map"/>
    <w:basedOn w:val="ab"/>
    <w:link w:val="1a"/>
    <w:semiHidden/>
    <w:unhideWhenUsed/>
    <w:rsid w:val="00C7487E"/>
    <w:pPr>
      <w:shd w:val="clear" w:color="auto" w:fill="000080"/>
    </w:pPr>
    <w:rPr>
      <w:rFonts w:ascii="Tahoma" w:hAnsi="Tahoma"/>
      <w:szCs w:val="20"/>
    </w:rPr>
  </w:style>
  <w:style w:type="character" w:customStyle="1" w:styleId="aff7">
    <w:name w:val="Схема документа Знак"/>
    <w:basedOn w:val="ac"/>
    <w:semiHidden/>
    <w:rsid w:val="00C7487E"/>
    <w:rPr>
      <w:rFonts w:ascii="Segoe UI" w:eastAsia="Times New Roman" w:hAnsi="Segoe UI" w:cs="Segoe UI"/>
      <w:sz w:val="16"/>
      <w:szCs w:val="16"/>
      <w:lang w:eastAsia="ru-RU"/>
    </w:rPr>
  </w:style>
  <w:style w:type="paragraph" w:styleId="aff8">
    <w:name w:val="Plain Text"/>
    <w:basedOn w:val="ab"/>
    <w:link w:val="1b"/>
    <w:semiHidden/>
    <w:unhideWhenUsed/>
    <w:rsid w:val="00C7487E"/>
    <w:rPr>
      <w:rFonts w:ascii="Courier New" w:hAnsi="Courier New"/>
      <w:sz w:val="20"/>
      <w:szCs w:val="20"/>
    </w:rPr>
  </w:style>
  <w:style w:type="character" w:customStyle="1" w:styleId="aff9">
    <w:name w:val="Текст Знак"/>
    <w:basedOn w:val="ac"/>
    <w:semiHidden/>
    <w:rsid w:val="00C7487E"/>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C7487E"/>
    <w:rPr>
      <w:b/>
    </w:rPr>
  </w:style>
  <w:style w:type="character" w:customStyle="1" w:styleId="affb">
    <w:name w:val="Тема примечания Знак"/>
    <w:basedOn w:val="af6"/>
    <w:semiHidden/>
    <w:rsid w:val="00C7487E"/>
    <w:rPr>
      <w:rFonts w:ascii="Times New Roman" w:eastAsia="Times New Roman" w:hAnsi="Times New Roman" w:cs="Times New Roman"/>
      <w:b/>
      <w:bCs/>
      <w:sz w:val="20"/>
      <w:szCs w:val="20"/>
      <w:lang w:eastAsia="ru-RU"/>
    </w:rPr>
  </w:style>
  <w:style w:type="paragraph" w:styleId="affc">
    <w:name w:val="Balloon Text"/>
    <w:basedOn w:val="ab"/>
    <w:link w:val="1d"/>
    <w:semiHidden/>
    <w:unhideWhenUsed/>
    <w:rsid w:val="00C7487E"/>
    <w:rPr>
      <w:rFonts w:ascii="Tahoma" w:hAnsi="Tahoma"/>
      <w:sz w:val="16"/>
      <w:szCs w:val="20"/>
    </w:rPr>
  </w:style>
  <w:style w:type="character" w:customStyle="1" w:styleId="affd">
    <w:name w:val="Текст выноски Знак"/>
    <w:basedOn w:val="ac"/>
    <w:semiHidden/>
    <w:rsid w:val="00C7487E"/>
    <w:rPr>
      <w:rFonts w:ascii="Segoe UI" w:eastAsia="Times New Roman" w:hAnsi="Segoe UI" w:cs="Segoe UI"/>
      <w:sz w:val="18"/>
      <w:szCs w:val="18"/>
      <w:lang w:eastAsia="ru-RU"/>
    </w:rPr>
  </w:style>
  <w:style w:type="paragraph" w:styleId="affe">
    <w:name w:val="List Paragraph"/>
    <w:basedOn w:val="ab"/>
    <w:uiPriority w:val="99"/>
    <w:qFormat/>
    <w:rsid w:val="00C7487E"/>
    <w:pPr>
      <w:ind w:left="720"/>
      <w:contextualSpacing/>
    </w:pPr>
  </w:style>
  <w:style w:type="character" w:customStyle="1" w:styleId="3a">
    <w:name w:val="Стиль3 Знак"/>
    <w:link w:val="3b"/>
    <w:locked/>
    <w:rsid w:val="00C7487E"/>
    <w:rPr>
      <w:sz w:val="24"/>
    </w:rPr>
  </w:style>
  <w:style w:type="paragraph" w:customStyle="1" w:styleId="3b">
    <w:name w:val="Стиль3"/>
    <w:basedOn w:val="2a"/>
    <w:link w:val="3a"/>
    <w:rsid w:val="00C7487E"/>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C7487E"/>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C7487E"/>
    <w:pPr>
      <w:overflowPunct w:val="0"/>
      <w:autoSpaceDE w:val="0"/>
      <w:autoSpaceDN w:val="0"/>
      <w:adjustRightInd w:val="0"/>
      <w:ind w:firstLine="567"/>
      <w:jc w:val="both"/>
    </w:pPr>
    <w:rPr>
      <w:bCs/>
      <w:szCs w:val="22"/>
    </w:rPr>
  </w:style>
  <w:style w:type="paragraph" w:customStyle="1" w:styleId="phtablecell">
    <w:name w:val="ph_table_cell"/>
    <w:basedOn w:val="ab"/>
    <w:rsid w:val="00C7487E"/>
    <w:pPr>
      <w:numPr>
        <w:ilvl w:val="2"/>
        <w:numId w:val="1"/>
      </w:numPr>
      <w:spacing w:after="60"/>
      <w:ind w:left="284" w:firstLine="0"/>
    </w:pPr>
    <w:rPr>
      <w:sz w:val="20"/>
    </w:rPr>
  </w:style>
  <w:style w:type="paragraph" w:customStyle="1" w:styleId="p0">
    <w:name w:val="p0"/>
    <w:basedOn w:val="ab"/>
    <w:rsid w:val="00C7487E"/>
  </w:style>
  <w:style w:type="paragraph" w:customStyle="1" w:styleId="afff">
    <w:name w:val="Подподпункт"/>
    <w:basedOn w:val="ab"/>
    <w:rsid w:val="00C7487E"/>
    <w:pPr>
      <w:tabs>
        <w:tab w:val="left" w:pos="1134"/>
      </w:tabs>
      <w:spacing w:line="360" w:lineRule="auto"/>
      <w:ind w:firstLine="567"/>
      <w:jc w:val="both"/>
    </w:pPr>
    <w:rPr>
      <w:bCs/>
      <w:sz w:val="22"/>
      <w:szCs w:val="22"/>
    </w:rPr>
  </w:style>
  <w:style w:type="paragraph" w:customStyle="1" w:styleId="2c">
    <w:name w:val="Основной текст (2)"/>
    <w:basedOn w:val="ab"/>
    <w:rsid w:val="00C7487E"/>
    <w:pPr>
      <w:widowControl w:val="0"/>
      <w:shd w:val="clear" w:color="auto" w:fill="FFFFFF"/>
      <w:spacing w:line="288" w:lineRule="exact"/>
    </w:pPr>
    <w:rPr>
      <w:b/>
      <w:bCs/>
      <w:sz w:val="20"/>
      <w:szCs w:val="20"/>
    </w:rPr>
  </w:style>
  <w:style w:type="character" w:customStyle="1" w:styleId="2d">
    <w:name w:val="Заголовок №2_"/>
    <w:link w:val="2e"/>
    <w:locked/>
    <w:rsid w:val="00C7487E"/>
    <w:rPr>
      <w:b/>
      <w:sz w:val="49"/>
      <w:shd w:val="clear" w:color="auto" w:fill="FFFFFF"/>
    </w:rPr>
  </w:style>
  <w:style w:type="paragraph" w:customStyle="1" w:styleId="2e">
    <w:name w:val="Заголовок №2"/>
    <w:basedOn w:val="ab"/>
    <w:link w:val="2d"/>
    <w:rsid w:val="00C7487E"/>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C748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locked/>
    <w:rsid w:val="00C7487E"/>
    <w:rPr>
      <w:sz w:val="24"/>
    </w:rPr>
  </w:style>
  <w:style w:type="paragraph" w:customStyle="1" w:styleId="1f">
    <w:name w:val="Обычный1"/>
    <w:link w:val="1e"/>
    <w:rsid w:val="00C7487E"/>
    <w:pPr>
      <w:widowControl w:val="0"/>
      <w:autoSpaceDE w:val="0"/>
      <w:autoSpaceDN w:val="0"/>
      <w:spacing w:before="120" w:after="120" w:line="240" w:lineRule="auto"/>
      <w:ind w:firstLine="567"/>
      <w:jc w:val="both"/>
    </w:pPr>
    <w:rPr>
      <w:sz w:val="24"/>
    </w:rPr>
  </w:style>
  <w:style w:type="character" w:customStyle="1" w:styleId="1f0">
    <w:name w:val="Ариал Знак1"/>
    <w:link w:val="afff0"/>
    <w:locked/>
    <w:rsid w:val="00C7487E"/>
    <w:rPr>
      <w:rFonts w:ascii="Arial" w:hAnsi="Arial" w:cs="Arial"/>
      <w:sz w:val="24"/>
    </w:rPr>
  </w:style>
  <w:style w:type="paragraph" w:customStyle="1" w:styleId="afff0">
    <w:name w:val="Ариал"/>
    <w:basedOn w:val="ab"/>
    <w:link w:val="1f0"/>
    <w:rsid w:val="00C7487E"/>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C7487E"/>
    <w:rPr>
      <w:sz w:val="24"/>
    </w:rPr>
  </w:style>
  <w:style w:type="paragraph" w:customStyle="1" w:styleId="phNormal0">
    <w:name w:val="ph_Normal"/>
    <w:basedOn w:val="ab"/>
    <w:link w:val="phNormal"/>
    <w:rsid w:val="00C7487E"/>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C7487E"/>
    <w:rPr>
      <w:sz w:val="24"/>
    </w:rPr>
  </w:style>
  <w:style w:type="paragraph" w:customStyle="1" w:styleId="phBullet0">
    <w:name w:val="ph_Bullet"/>
    <w:basedOn w:val="phNormal0"/>
    <w:link w:val="phBullet"/>
    <w:rsid w:val="00C7487E"/>
    <w:pPr>
      <w:tabs>
        <w:tab w:val="left" w:pos="786"/>
        <w:tab w:val="num" w:pos="926"/>
      </w:tabs>
      <w:ind w:left="1211" w:hanging="360"/>
    </w:pPr>
  </w:style>
  <w:style w:type="character" w:customStyle="1" w:styleId="44">
    <w:name w:val="Пункт_4 Знак"/>
    <w:link w:val="45"/>
    <w:locked/>
    <w:rsid w:val="00C7487E"/>
    <w:rPr>
      <w:sz w:val="28"/>
    </w:rPr>
  </w:style>
  <w:style w:type="paragraph" w:customStyle="1" w:styleId="45">
    <w:name w:val="Пункт_4"/>
    <w:basedOn w:val="ab"/>
    <w:link w:val="44"/>
    <w:rsid w:val="00C7487E"/>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C7487E"/>
    <w:rPr>
      <w:sz w:val="24"/>
      <w:lang w:val="en-US" w:eastAsia="x-none"/>
    </w:rPr>
  </w:style>
  <w:style w:type="paragraph" w:customStyle="1" w:styleId="phList0">
    <w:name w:val="ph_List"/>
    <w:basedOn w:val="phNormal0"/>
    <w:link w:val="phList"/>
    <w:rsid w:val="00C7487E"/>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C7487E"/>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C7487E"/>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C7487E"/>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C7487E"/>
    <w:pPr>
      <w:spacing w:after="60" w:line="288" w:lineRule="auto"/>
      <w:jc w:val="both"/>
    </w:pPr>
    <w:rPr>
      <w:szCs w:val="20"/>
    </w:rPr>
  </w:style>
  <w:style w:type="paragraph" w:customStyle="1" w:styleId="110">
    <w:name w:val="заголовок 11"/>
    <w:basedOn w:val="ab"/>
    <w:next w:val="ab"/>
    <w:rsid w:val="00C7487E"/>
    <w:pPr>
      <w:keepNext/>
      <w:jc w:val="center"/>
    </w:pPr>
    <w:rPr>
      <w:szCs w:val="20"/>
    </w:rPr>
  </w:style>
  <w:style w:type="paragraph" w:customStyle="1" w:styleId="a">
    <w:name w:val="Таблица текст"/>
    <w:basedOn w:val="ab"/>
    <w:rsid w:val="00C7487E"/>
    <w:pPr>
      <w:numPr>
        <w:numId w:val="7"/>
      </w:numPr>
      <w:spacing w:before="40" w:after="40"/>
      <w:ind w:left="57" w:right="57" w:firstLine="0"/>
    </w:pPr>
    <w:rPr>
      <w:szCs w:val="20"/>
    </w:rPr>
  </w:style>
  <w:style w:type="paragraph" w:customStyle="1" w:styleId="2f">
    <w:name w:val="çàãîëîâîê 2"/>
    <w:basedOn w:val="ab"/>
    <w:next w:val="ab"/>
    <w:rsid w:val="00C7487E"/>
    <w:pPr>
      <w:keepNext/>
      <w:jc w:val="both"/>
    </w:pPr>
    <w:rPr>
      <w:szCs w:val="20"/>
      <w:lang w:val="en-GB"/>
    </w:rPr>
  </w:style>
  <w:style w:type="paragraph" w:customStyle="1" w:styleId="aHeader">
    <w:name w:val="a_Header"/>
    <w:basedOn w:val="ab"/>
    <w:rsid w:val="00C7487E"/>
    <w:pPr>
      <w:tabs>
        <w:tab w:val="left" w:pos="1985"/>
      </w:tabs>
      <w:spacing w:after="60"/>
      <w:jc w:val="center"/>
    </w:pPr>
    <w:rPr>
      <w:rFonts w:ascii="Courier New" w:hAnsi="Courier New"/>
    </w:rPr>
  </w:style>
  <w:style w:type="paragraph" w:customStyle="1" w:styleId="afff1">
    <w:name w:val="Подраздел"/>
    <w:basedOn w:val="ab"/>
    <w:rsid w:val="00C7487E"/>
    <w:pPr>
      <w:spacing w:before="240"/>
      <w:ind w:left="1701" w:hanging="283"/>
      <w:jc w:val="both"/>
    </w:pPr>
    <w:rPr>
      <w:rFonts w:ascii="PragmaticaTT" w:hAnsi="PragmaticaTT"/>
      <w:szCs w:val="20"/>
    </w:rPr>
  </w:style>
  <w:style w:type="paragraph" w:customStyle="1" w:styleId="afff2">
    <w:name w:val="Пункт"/>
    <w:basedOn w:val="ab"/>
    <w:rsid w:val="00C7487E"/>
    <w:pPr>
      <w:tabs>
        <w:tab w:val="left" w:pos="1134"/>
      </w:tabs>
      <w:spacing w:line="360" w:lineRule="auto"/>
      <w:ind w:left="1134" w:hanging="1134"/>
      <w:jc w:val="both"/>
    </w:pPr>
    <w:rPr>
      <w:sz w:val="28"/>
      <w:szCs w:val="28"/>
    </w:rPr>
  </w:style>
  <w:style w:type="paragraph" w:customStyle="1" w:styleId="Style20">
    <w:name w:val="Style20"/>
    <w:basedOn w:val="ab"/>
    <w:rsid w:val="00C7487E"/>
    <w:pPr>
      <w:widowControl w:val="0"/>
      <w:autoSpaceDE w:val="0"/>
      <w:autoSpaceDN w:val="0"/>
      <w:adjustRightInd w:val="0"/>
    </w:pPr>
    <w:rPr>
      <w:rFonts w:ascii="Arial" w:hAnsi="Arial"/>
    </w:rPr>
  </w:style>
  <w:style w:type="paragraph" w:customStyle="1" w:styleId="a3">
    <w:name w:val="Подподподпункт"/>
    <w:basedOn w:val="ab"/>
    <w:rsid w:val="00C7487E"/>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C7487E"/>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C7487E"/>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C7487E"/>
    <w:pPr>
      <w:numPr>
        <w:numId w:val="9"/>
      </w:numPr>
      <w:spacing w:line="360" w:lineRule="auto"/>
      <w:ind w:left="0" w:firstLine="0"/>
      <w:jc w:val="center"/>
    </w:pPr>
    <w:rPr>
      <w:b/>
      <w:sz w:val="28"/>
    </w:rPr>
  </w:style>
  <w:style w:type="paragraph" w:customStyle="1" w:styleId="ContractItemBodyNumbered">
    <w:name w:val="Contract_ItemBodyNumbered"/>
    <w:basedOn w:val="ab"/>
    <w:rsid w:val="00C7487E"/>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C7487E"/>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C7487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rsid w:val="00C7487E"/>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C7487E"/>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rsid w:val="00C7487E"/>
    <w:pPr>
      <w:tabs>
        <w:tab w:val="left" w:pos="643"/>
        <w:tab w:val="left" w:pos="1701"/>
      </w:tabs>
      <w:ind w:left="643" w:hanging="360"/>
      <w:jc w:val="both"/>
    </w:pPr>
    <w:rPr>
      <w:sz w:val="28"/>
      <w:szCs w:val="20"/>
    </w:rPr>
  </w:style>
  <w:style w:type="paragraph" w:customStyle="1" w:styleId="02statia2">
    <w:name w:val="02statia2"/>
    <w:basedOn w:val="ab"/>
    <w:rsid w:val="00C7487E"/>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C7487E"/>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C7487E"/>
    <w:pPr>
      <w:widowControl w:val="0"/>
      <w:adjustRightInd w:val="0"/>
      <w:spacing w:before="0" w:after="0" w:line="240" w:lineRule="auto"/>
      <w:ind w:firstLine="0"/>
    </w:pPr>
  </w:style>
  <w:style w:type="paragraph" w:customStyle="1" w:styleId="u">
    <w:name w:val="u"/>
    <w:basedOn w:val="ab"/>
    <w:rsid w:val="00C7487E"/>
    <w:pPr>
      <w:spacing w:before="100" w:beforeAutospacing="1" w:after="100" w:afterAutospacing="1"/>
    </w:pPr>
  </w:style>
  <w:style w:type="paragraph" w:customStyle="1" w:styleId="2f1">
    <w:name w:val="Обычный2"/>
    <w:rsid w:val="00C7487E"/>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C7487E"/>
    <w:pPr>
      <w:spacing w:before="120" w:line="360" w:lineRule="auto"/>
      <w:jc w:val="both"/>
    </w:pPr>
    <w:rPr>
      <w:rFonts w:ascii="Arial" w:hAnsi="Arial"/>
      <w:szCs w:val="20"/>
      <w:lang w:eastAsia="en-US"/>
    </w:rPr>
  </w:style>
  <w:style w:type="paragraph" w:customStyle="1" w:styleId="ConsNormal">
    <w:name w:val="ConsNormal"/>
    <w:rsid w:val="00C7487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C7487E"/>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C7487E"/>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C7487E"/>
    <w:pPr>
      <w:numPr>
        <w:numId w:val="0"/>
      </w:numPr>
      <w:tabs>
        <w:tab w:val="clear" w:pos="993"/>
        <w:tab w:val="left" w:pos="360"/>
        <w:tab w:val="left" w:pos="927"/>
        <w:tab w:val="left" w:pos="2160"/>
      </w:tabs>
      <w:ind w:left="2160" w:hanging="180"/>
    </w:pPr>
  </w:style>
  <w:style w:type="paragraph" w:customStyle="1" w:styleId="a6">
    <w:name w:val="А_обычный"/>
    <w:basedOn w:val="ab"/>
    <w:rsid w:val="00C7487E"/>
    <w:pPr>
      <w:numPr>
        <w:ilvl w:val="2"/>
        <w:numId w:val="10"/>
      </w:numPr>
      <w:ind w:left="360"/>
      <w:jc w:val="both"/>
    </w:pPr>
  </w:style>
  <w:style w:type="paragraph" w:customStyle="1" w:styleId="3">
    <w:name w:val="Пункт_3"/>
    <w:basedOn w:val="ab"/>
    <w:rsid w:val="00C7487E"/>
    <w:pPr>
      <w:numPr>
        <w:numId w:val="12"/>
      </w:numPr>
      <w:ind w:left="2302" w:hanging="360"/>
      <w:jc w:val="both"/>
    </w:pPr>
    <w:rPr>
      <w:sz w:val="28"/>
      <w:szCs w:val="28"/>
    </w:rPr>
  </w:style>
  <w:style w:type="paragraph" w:customStyle="1" w:styleId="1f2">
    <w:name w:val="Абзац списка1"/>
    <w:basedOn w:val="ab"/>
    <w:rsid w:val="00C7487E"/>
    <w:pPr>
      <w:spacing w:after="200" w:line="276" w:lineRule="auto"/>
      <w:ind w:left="720"/>
    </w:pPr>
    <w:rPr>
      <w:rFonts w:ascii="Calibri" w:hAnsi="Calibri"/>
      <w:sz w:val="22"/>
      <w:szCs w:val="22"/>
      <w:lang w:eastAsia="en-US"/>
    </w:rPr>
  </w:style>
  <w:style w:type="paragraph" w:customStyle="1" w:styleId="afff8">
    <w:name w:val="Стиль начало"/>
    <w:basedOn w:val="ab"/>
    <w:rsid w:val="00C7487E"/>
    <w:pPr>
      <w:spacing w:line="264" w:lineRule="auto"/>
    </w:pPr>
    <w:rPr>
      <w:sz w:val="28"/>
      <w:szCs w:val="20"/>
    </w:rPr>
  </w:style>
  <w:style w:type="paragraph" w:customStyle="1" w:styleId="a4">
    <w:name w:val="АриалСписок"/>
    <w:basedOn w:val="ab"/>
    <w:rsid w:val="00C7487E"/>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C7487E"/>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C7487E"/>
    <w:pPr>
      <w:spacing w:line="360" w:lineRule="auto"/>
      <w:ind w:left="708" w:firstLine="567"/>
      <w:jc w:val="both"/>
    </w:pPr>
    <w:rPr>
      <w:sz w:val="28"/>
      <w:szCs w:val="20"/>
    </w:rPr>
  </w:style>
  <w:style w:type="paragraph" w:customStyle="1" w:styleId="phContent">
    <w:name w:val="ph_Content"/>
    <w:basedOn w:val="ab"/>
    <w:rsid w:val="00C7487E"/>
    <w:pPr>
      <w:pageBreakBefore/>
      <w:jc w:val="center"/>
    </w:pPr>
    <w:rPr>
      <w:b/>
      <w:caps/>
      <w:sz w:val="28"/>
      <w:szCs w:val="28"/>
    </w:rPr>
  </w:style>
  <w:style w:type="paragraph" w:customStyle="1" w:styleId="Normal1">
    <w:name w:val="Normal1"/>
    <w:rsid w:val="00C7487E"/>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C7487E"/>
    <w:pPr>
      <w:tabs>
        <w:tab w:val="left" w:pos="495"/>
      </w:tabs>
      <w:spacing w:before="120" w:after="240"/>
      <w:ind w:left="495" w:hanging="495"/>
    </w:pPr>
    <w:rPr>
      <w:b/>
      <w:sz w:val="22"/>
    </w:rPr>
  </w:style>
  <w:style w:type="paragraph" w:customStyle="1" w:styleId="SectionHeading">
    <w:name w:val="Section Heading"/>
    <w:basedOn w:val="11"/>
    <w:rsid w:val="00C7487E"/>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C7487E"/>
    <w:pPr>
      <w:keepNext/>
      <w:spacing w:before="40" w:after="40"/>
      <w:ind w:left="57" w:right="57"/>
    </w:pPr>
    <w:rPr>
      <w:sz w:val="22"/>
      <w:szCs w:val="20"/>
    </w:rPr>
  </w:style>
  <w:style w:type="paragraph" w:customStyle="1" w:styleId="1">
    <w:name w:val="заголовок 1"/>
    <w:basedOn w:val="ab"/>
    <w:next w:val="ab"/>
    <w:rsid w:val="00C7487E"/>
    <w:pPr>
      <w:keepNext/>
      <w:widowControl w:val="0"/>
      <w:numPr>
        <w:numId w:val="14"/>
      </w:numPr>
      <w:ind w:firstLine="0"/>
      <w:jc w:val="center"/>
    </w:pPr>
    <w:rPr>
      <w:b/>
      <w:sz w:val="22"/>
      <w:szCs w:val="20"/>
    </w:rPr>
  </w:style>
  <w:style w:type="paragraph" w:customStyle="1" w:styleId="ConsNonformat">
    <w:name w:val="ConsNonformat"/>
    <w:rsid w:val="00C7487E"/>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C7487E"/>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C7487E"/>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C7487E"/>
    <w:pPr>
      <w:spacing w:before="40" w:after="40"/>
      <w:ind w:left="57" w:right="57"/>
    </w:pPr>
    <w:rPr>
      <w:bCs/>
    </w:rPr>
  </w:style>
  <w:style w:type="paragraph" w:customStyle="1" w:styleId="afffb">
    <w:name w:val="Пункт Знак"/>
    <w:basedOn w:val="ab"/>
    <w:rsid w:val="00C7487E"/>
    <w:pPr>
      <w:tabs>
        <w:tab w:val="left" w:pos="720"/>
        <w:tab w:val="left" w:pos="851"/>
        <w:tab w:val="left" w:pos="1134"/>
      </w:tabs>
      <w:spacing w:line="360" w:lineRule="auto"/>
      <w:ind w:left="720" w:hanging="720"/>
      <w:jc w:val="both"/>
    </w:pPr>
    <w:rPr>
      <w:sz w:val="28"/>
      <w:szCs w:val="20"/>
    </w:rPr>
  </w:style>
  <w:style w:type="paragraph" w:customStyle="1" w:styleId="1f3">
    <w:name w:val="Рецензия1"/>
    <w:rsid w:val="00C7487E"/>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C7487E"/>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C7487E"/>
    <w:pPr>
      <w:spacing w:before="100" w:beforeAutospacing="1" w:after="100" w:afterAutospacing="1"/>
    </w:pPr>
  </w:style>
  <w:style w:type="paragraph" w:customStyle="1" w:styleId="p18">
    <w:name w:val="p18"/>
    <w:basedOn w:val="ab"/>
    <w:rsid w:val="00C7487E"/>
    <w:pPr>
      <w:snapToGrid w:val="0"/>
      <w:ind w:left="540"/>
      <w:jc w:val="both"/>
    </w:pPr>
    <w:rPr>
      <w:color w:val="008000"/>
    </w:rPr>
  </w:style>
  <w:style w:type="paragraph" w:customStyle="1" w:styleId="p16">
    <w:name w:val="p16"/>
    <w:basedOn w:val="ab"/>
    <w:rsid w:val="00C7487E"/>
    <w:pPr>
      <w:snapToGrid w:val="0"/>
      <w:ind w:firstLine="720"/>
    </w:pPr>
    <w:rPr>
      <w:rFonts w:ascii="Arial" w:hAnsi="Arial" w:cs="Arial"/>
      <w:sz w:val="20"/>
      <w:szCs w:val="20"/>
    </w:rPr>
  </w:style>
  <w:style w:type="character" w:customStyle="1" w:styleId="afffd">
    <w:name w:val="Основной текст_"/>
    <w:link w:val="63"/>
    <w:locked/>
    <w:rsid w:val="00C7487E"/>
    <w:rPr>
      <w:sz w:val="27"/>
      <w:shd w:val="clear" w:color="auto" w:fill="FFFFFF"/>
    </w:rPr>
  </w:style>
  <w:style w:type="paragraph" w:customStyle="1" w:styleId="63">
    <w:name w:val="Основной текст6"/>
    <w:basedOn w:val="ab"/>
    <w:link w:val="afffd"/>
    <w:rsid w:val="00C7487E"/>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C7487E"/>
    <w:rPr>
      <w:sz w:val="26"/>
      <w:shd w:val="clear" w:color="auto" w:fill="FFFFFF"/>
    </w:rPr>
  </w:style>
  <w:style w:type="paragraph" w:customStyle="1" w:styleId="311">
    <w:name w:val="Заголовок №31"/>
    <w:basedOn w:val="ab"/>
    <w:link w:val="3d"/>
    <w:rsid w:val="00C7487E"/>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locked/>
    <w:rsid w:val="00C7487E"/>
    <w:rPr>
      <w:b/>
      <w:i/>
      <w:sz w:val="23"/>
      <w:shd w:val="clear" w:color="auto" w:fill="FFFFFF"/>
    </w:rPr>
  </w:style>
  <w:style w:type="paragraph" w:customStyle="1" w:styleId="212">
    <w:name w:val="Основной текст (2)1"/>
    <w:basedOn w:val="ab"/>
    <w:link w:val="2f2"/>
    <w:rsid w:val="00C7487E"/>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C7487E"/>
    <w:rPr>
      <w:rFonts w:ascii="Arial" w:hAnsi="Arial" w:cs="Arial"/>
    </w:rPr>
  </w:style>
  <w:style w:type="paragraph" w:customStyle="1" w:styleId="ConsPlusNormal0">
    <w:name w:val="ConsPlusNormal"/>
    <w:link w:val="ConsPlusNormal"/>
    <w:rsid w:val="00C7487E"/>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C7487E"/>
    <w:pPr>
      <w:numPr>
        <w:numId w:val="16"/>
      </w:numPr>
      <w:ind w:left="0" w:firstLine="567"/>
      <w:jc w:val="both"/>
    </w:pPr>
    <w:rPr>
      <w:szCs w:val="20"/>
    </w:rPr>
  </w:style>
  <w:style w:type="character" w:customStyle="1" w:styleId="1f4">
    <w:name w:val="Стиль1 Знак"/>
    <w:link w:val="1f5"/>
    <w:locked/>
    <w:rsid w:val="00C7487E"/>
    <w:rPr>
      <w:b/>
      <w:sz w:val="28"/>
    </w:rPr>
  </w:style>
  <w:style w:type="paragraph" w:customStyle="1" w:styleId="1f5">
    <w:name w:val="Стиль1"/>
    <w:basedOn w:val="ab"/>
    <w:link w:val="1f4"/>
    <w:rsid w:val="00C7487E"/>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C7487E"/>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C7487E"/>
    <w:pPr>
      <w:widowControl w:val="0"/>
      <w:autoSpaceDE w:val="0"/>
      <w:autoSpaceDN w:val="0"/>
      <w:adjustRightInd w:val="0"/>
      <w:spacing w:line="254" w:lineRule="exact"/>
      <w:ind w:firstLine="629"/>
      <w:jc w:val="both"/>
    </w:pPr>
  </w:style>
  <w:style w:type="paragraph" w:customStyle="1" w:styleId="2f3">
    <w:name w:val="Название2"/>
    <w:basedOn w:val="ab"/>
    <w:rsid w:val="00C7487E"/>
    <w:pPr>
      <w:suppressLineNumbers/>
      <w:suppressAutoHyphens/>
      <w:spacing w:before="120" w:after="120"/>
    </w:pPr>
    <w:rPr>
      <w:rFonts w:cs="Tahoma"/>
      <w:i/>
      <w:iCs/>
      <w:lang w:eastAsia="ar-SA"/>
    </w:rPr>
  </w:style>
  <w:style w:type="paragraph" w:customStyle="1" w:styleId="2f4">
    <w:name w:val="Указатель2"/>
    <w:basedOn w:val="ab"/>
    <w:rsid w:val="00C7487E"/>
    <w:pPr>
      <w:suppressLineNumbers/>
      <w:suppressAutoHyphens/>
    </w:pPr>
    <w:rPr>
      <w:rFonts w:cs="Tahoma"/>
      <w:lang w:eastAsia="ar-SA"/>
    </w:rPr>
  </w:style>
  <w:style w:type="paragraph" w:customStyle="1" w:styleId="1f6">
    <w:name w:val="Название1"/>
    <w:basedOn w:val="ab"/>
    <w:rsid w:val="00C7487E"/>
    <w:pPr>
      <w:suppressLineNumbers/>
      <w:suppressAutoHyphens/>
      <w:spacing w:before="120" w:after="120"/>
    </w:pPr>
    <w:rPr>
      <w:rFonts w:cs="Tahoma"/>
      <w:i/>
      <w:iCs/>
      <w:lang w:eastAsia="ar-SA"/>
    </w:rPr>
  </w:style>
  <w:style w:type="paragraph" w:customStyle="1" w:styleId="1f7">
    <w:name w:val="Указатель1"/>
    <w:basedOn w:val="ab"/>
    <w:rsid w:val="00C7487E"/>
    <w:pPr>
      <w:suppressLineNumbers/>
      <w:suppressAutoHyphens/>
    </w:pPr>
    <w:rPr>
      <w:rFonts w:cs="Tahoma"/>
      <w:lang w:eastAsia="ar-SA"/>
    </w:rPr>
  </w:style>
  <w:style w:type="paragraph" w:customStyle="1" w:styleId="1f8">
    <w:name w:val="Знак1"/>
    <w:basedOn w:val="ab"/>
    <w:rsid w:val="00C7487E"/>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C7487E"/>
    <w:pPr>
      <w:ind w:firstLine="520"/>
      <w:jc w:val="both"/>
    </w:pPr>
    <w:rPr>
      <w:sz w:val="26"/>
      <w:lang w:eastAsia="ar-SA"/>
    </w:rPr>
  </w:style>
  <w:style w:type="paragraph" w:customStyle="1" w:styleId="afffe">
    <w:name w:val="Содержимое таблицы"/>
    <w:basedOn w:val="ab"/>
    <w:rsid w:val="00C7487E"/>
    <w:pPr>
      <w:suppressLineNumbers/>
      <w:suppressAutoHyphens/>
    </w:pPr>
    <w:rPr>
      <w:lang w:eastAsia="ar-SA"/>
    </w:rPr>
  </w:style>
  <w:style w:type="paragraph" w:customStyle="1" w:styleId="affff">
    <w:name w:val="Заголовок таблицы"/>
    <w:basedOn w:val="afffe"/>
    <w:rsid w:val="00C7487E"/>
    <w:pPr>
      <w:jc w:val="center"/>
    </w:pPr>
    <w:rPr>
      <w:b/>
      <w:bCs/>
    </w:rPr>
  </w:style>
  <w:style w:type="paragraph" w:customStyle="1" w:styleId="54">
    <w:name w:val="Основной текст5"/>
    <w:basedOn w:val="ab"/>
    <w:rsid w:val="00C7487E"/>
    <w:pPr>
      <w:widowControl w:val="0"/>
      <w:shd w:val="clear" w:color="auto" w:fill="FFFFFF"/>
      <w:spacing w:line="250" w:lineRule="exact"/>
      <w:ind w:hanging="360"/>
      <w:jc w:val="both"/>
    </w:pPr>
    <w:rPr>
      <w:sz w:val="19"/>
      <w:szCs w:val="19"/>
    </w:rPr>
  </w:style>
  <w:style w:type="paragraph" w:customStyle="1" w:styleId="Style4">
    <w:name w:val="Style4"/>
    <w:basedOn w:val="ab"/>
    <w:rsid w:val="00C7487E"/>
    <w:pPr>
      <w:widowControl w:val="0"/>
      <w:autoSpaceDE w:val="0"/>
      <w:autoSpaceDN w:val="0"/>
      <w:adjustRightInd w:val="0"/>
      <w:spacing w:line="329" w:lineRule="exact"/>
      <w:jc w:val="both"/>
    </w:pPr>
  </w:style>
  <w:style w:type="paragraph" w:customStyle="1" w:styleId="Style7">
    <w:name w:val="Style7"/>
    <w:basedOn w:val="ab"/>
    <w:rsid w:val="00C7487E"/>
    <w:pPr>
      <w:widowControl w:val="0"/>
      <w:autoSpaceDE w:val="0"/>
      <w:autoSpaceDN w:val="0"/>
      <w:adjustRightInd w:val="0"/>
      <w:spacing w:line="319" w:lineRule="exact"/>
      <w:jc w:val="both"/>
    </w:pPr>
  </w:style>
  <w:style w:type="paragraph" w:customStyle="1" w:styleId="affff0">
    <w:name w:val="Îáû÷íûé"/>
    <w:rsid w:val="00C7487E"/>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C7487E"/>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C7487E"/>
    <w:pPr>
      <w:jc w:val="both"/>
    </w:pPr>
    <w:rPr>
      <w:sz w:val="20"/>
      <w:szCs w:val="20"/>
    </w:rPr>
  </w:style>
  <w:style w:type="paragraph" w:customStyle="1" w:styleId="2f5">
    <w:name w:val="Абзац списка2"/>
    <w:basedOn w:val="ab"/>
    <w:rsid w:val="00C7487E"/>
    <w:pPr>
      <w:ind w:left="720"/>
      <w:contextualSpacing/>
    </w:pPr>
  </w:style>
  <w:style w:type="paragraph" w:customStyle="1" w:styleId="3e">
    <w:name w:val="Абзац списка3"/>
    <w:basedOn w:val="ab"/>
    <w:rsid w:val="00C7487E"/>
    <w:pPr>
      <w:ind w:left="720"/>
      <w:contextualSpacing/>
    </w:pPr>
    <w:rPr>
      <w:rFonts w:eastAsia="Calibri"/>
    </w:rPr>
  </w:style>
  <w:style w:type="character" w:customStyle="1" w:styleId="affff2">
    <w:name w:val="Ариал Таблица Знак"/>
    <w:link w:val="affff3"/>
    <w:locked/>
    <w:rsid w:val="00C7487E"/>
    <w:rPr>
      <w:rFonts w:ascii="Arial" w:hAnsi="Arial" w:cs="Arial"/>
      <w:sz w:val="24"/>
    </w:rPr>
  </w:style>
  <w:style w:type="paragraph" w:customStyle="1" w:styleId="affff3">
    <w:name w:val="Ариал Таблица"/>
    <w:basedOn w:val="afff0"/>
    <w:link w:val="affff2"/>
    <w:rsid w:val="00C7487E"/>
    <w:pPr>
      <w:widowControl w:val="0"/>
      <w:adjustRightInd w:val="0"/>
      <w:spacing w:before="0" w:after="0" w:line="240" w:lineRule="auto"/>
      <w:ind w:firstLine="0"/>
    </w:pPr>
  </w:style>
  <w:style w:type="paragraph" w:customStyle="1" w:styleId="affff4">
    <w:name w:val="Подпункт"/>
    <w:basedOn w:val="afff2"/>
    <w:rsid w:val="00C7487E"/>
    <w:rPr>
      <w:bCs/>
      <w:sz w:val="22"/>
      <w:szCs w:val="22"/>
    </w:rPr>
  </w:style>
  <w:style w:type="paragraph" w:customStyle="1" w:styleId="ContractItemBodyNumberedArial10">
    <w:name w:val="Стиль Contract_ItemBodyNumbered + Arial 10 пт Междустр.интервал: ..."/>
    <w:basedOn w:val="ContractItemBodyNumbered"/>
    <w:rsid w:val="00C7487E"/>
    <w:rPr>
      <w:rFonts w:ascii="Arial" w:hAnsi="Arial"/>
      <w:sz w:val="20"/>
      <w:szCs w:val="20"/>
      <w:lang w:eastAsia="ar-SA"/>
    </w:rPr>
  </w:style>
  <w:style w:type="paragraph" w:customStyle="1" w:styleId="a9">
    <w:name w:val="Стиль номер обычный"/>
    <w:basedOn w:val="27"/>
    <w:qFormat/>
    <w:rsid w:val="00C7487E"/>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C7487E"/>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qFormat/>
    <w:rsid w:val="00C7487E"/>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rsid w:val="00C7487E"/>
    <w:pPr>
      <w:ind w:left="720"/>
      <w:contextualSpacing/>
    </w:pPr>
    <w:rPr>
      <w:rFonts w:eastAsia="Calibri"/>
    </w:rPr>
  </w:style>
  <w:style w:type="paragraph" w:customStyle="1" w:styleId="3f">
    <w:name w:val="заголовок 3"/>
    <w:basedOn w:val="ab"/>
    <w:next w:val="ab"/>
    <w:uiPriority w:val="99"/>
    <w:rsid w:val="00C7487E"/>
    <w:pPr>
      <w:keepNext/>
      <w:spacing w:before="240" w:after="60"/>
    </w:pPr>
    <w:rPr>
      <w:b/>
      <w:szCs w:val="20"/>
    </w:rPr>
  </w:style>
  <w:style w:type="paragraph" w:customStyle="1" w:styleId="Aacao4">
    <w:name w:val="Aacao 4"/>
    <w:uiPriority w:val="99"/>
    <w:rsid w:val="00C7487E"/>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rsid w:val="00C7487E"/>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locked/>
    <w:rsid w:val="00C7487E"/>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qFormat/>
    <w:rsid w:val="00C7487E"/>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C7487E"/>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locked/>
    <w:rsid w:val="00C7487E"/>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qFormat/>
    <w:rsid w:val="00C7487E"/>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C7487E"/>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7487E"/>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locked/>
    <w:rsid w:val="00C7487E"/>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C7487E"/>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C7487E"/>
    <w:rPr>
      <w:vertAlign w:val="superscript"/>
    </w:rPr>
  </w:style>
  <w:style w:type="character" w:styleId="affff7">
    <w:name w:val="annotation reference"/>
    <w:semiHidden/>
    <w:unhideWhenUsed/>
    <w:rsid w:val="00C7487E"/>
    <w:rPr>
      <w:sz w:val="16"/>
    </w:rPr>
  </w:style>
  <w:style w:type="character" w:customStyle="1" w:styleId="220">
    <w:name w:val="Заголовок 2 Знак2"/>
    <w:link w:val="20"/>
    <w:semiHidden/>
    <w:locked/>
    <w:rsid w:val="00C7487E"/>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C7487E"/>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C7487E"/>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C7487E"/>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C7487E"/>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C7487E"/>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C7487E"/>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C7487E"/>
    <w:rPr>
      <w:rFonts w:ascii="Times New Roman" w:eastAsia="Times New Roman" w:hAnsi="Times New Roman" w:cs="Times New Roman"/>
      <w:sz w:val="24"/>
      <w:szCs w:val="24"/>
      <w:lang w:eastAsia="ru-RU"/>
    </w:rPr>
  </w:style>
  <w:style w:type="character" w:customStyle="1" w:styleId="affff8">
    <w:name w:val="Гипертекстовая ссылка"/>
    <w:rsid w:val="00C7487E"/>
    <w:rPr>
      <w:color w:val="008000"/>
    </w:rPr>
  </w:style>
  <w:style w:type="character" w:customStyle="1" w:styleId="affff9">
    <w:name w:val="Цветовое выделение"/>
    <w:uiPriority w:val="99"/>
    <w:rsid w:val="00C7487E"/>
    <w:rPr>
      <w:b/>
      <w:bCs w:val="0"/>
      <w:color w:val="000080"/>
    </w:rPr>
  </w:style>
  <w:style w:type="character" w:customStyle="1" w:styleId="19">
    <w:name w:val="Основной текст с отступом Знак1"/>
    <w:link w:val="aff2"/>
    <w:semiHidden/>
    <w:locked/>
    <w:rsid w:val="00C7487E"/>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C7487E"/>
    <w:rPr>
      <w:rFonts w:ascii="Times New Roman" w:eastAsia="Times New Roman" w:hAnsi="Times New Roman" w:cs="Times New Roman"/>
      <w:sz w:val="24"/>
      <w:szCs w:val="24"/>
      <w:lang w:eastAsia="ru-RU"/>
    </w:rPr>
  </w:style>
  <w:style w:type="character" w:customStyle="1" w:styleId="Heading1Char">
    <w:name w:val="Heading 1 Char"/>
    <w:locked/>
    <w:rsid w:val="00C7487E"/>
    <w:rPr>
      <w:sz w:val="24"/>
    </w:rPr>
  </w:style>
  <w:style w:type="character" w:customStyle="1" w:styleId="Heading2Char">
    <w:name w:val="Heading 2 Char"/>
    <w:locked/>
    <w:rsid w:val="00C7487E"/>
    <w:rPr>
      <w:rFonts w:ascii="Arial" w:hAnsi="Arial" w:cs="Arial" w:hint="default"/>
      <w:b/>
      <w:bCs w:val="0"/>
      <w:i/>
      <w:iCs w:val="0"/>
      <w:sz w:val="28"/>
      <w:lang w:val="ru-RU" w:eastAsia="ru-RU"/>
    </w:rPr>
  </w:style>
  <w:style w:type="character" w:customStyle="1" w:styleId="labelheaderlevel21">
    <w:name w:val="label_header_level_21"/>
    <w:rsid w:val="00C7487E"/>
    <w:rPr>
      <w:b/>
      <w:bCs w:val="0"/>
      <w:color w:val="0000FF"/>
      <w:sz w:val="20"/>
    </w:rPr>
  </w:style>
  <w:style w:type="character" w:customStyle="1" w:styleId="affffa">
    <w:name w:val="Подпункт Знак"/>
    <w:rsid w:val="00C7487E"/>
    <w:rPr>
      <w:sz w:val="28"/>
      <w:lang w:val="ru-RU" w:eastAsia="ru-RU"/>
    </w:rPr>
  </w:style>
  <w:style w:type="character" w:customStyle="1" w:styleId="PlainTextChar1">
    <w:name w:val="Plain Text Char1"/>
    <w:locked/>
    <w:rsid w:val="00C7487E"/>
    <w:rPr>
      <w:rFonts w:ascii="Courier New" w:hAnsi="Courier New" w:cs="Courier New" w:hint="default"/>
      <w:snapToGrid/>
      <w:lang w:val="ru-RU" w:eastAsia="ru-RU"/>
    </w:rPr>
  </w:style>
  <w:style w:type="character" w:customStyle="1" w:styleId="1b">
    <w:name w:val="Текст Знак1"/>
    <w:link w:val="aff8"/>
    <w:semiHidden/>
    <w:locked/>
    <w:rsid w:val="00C7487E"/>
    <w:rPr>
      <w:rFonts w:ascii="Courier New" w:eastAsia="Times New Roman" w:hAnsi="Courier New" w:cs="Times New Roman"/>
      <w:sz w:val="20"/>
      <w:szCs w:val="20"/>
      <w:lang w:eastAsia="ru-RU"/>
    </w:rPr>
  </w:style>
  <w:style w:type="character" w:customStyle="1" w:styleId="112">
    <w:name w:val="Знак Знак11"/>
    <w:rsid w:val="00C7487E"/>
    <w:rPr>
      <w:i/>
      <w:iCs w:val="0"/>
      <w:sz w:val="28"/>
      <w:lang w:val="ru-RU" w:eastAsia="ru-RU"/>
    </w:rPr>
  </w:style>
  <w:style w:type="character" w:customStyle="1" w:styleId="FontStyle11">
    <w:name w:val="Font Style11"/>
    <w:rsid w:val="00C7487E"/>
    <w:rPr>
      <w:rFonts w:ascii="Times New Roman" w:hAnsi="Times New Roman" w:cs="Times New Roman" w:hint="default"/>
      <w:sz w:val="26"/>
    </w:rPr>
  </w:style>
  <w:style w:type="character" w:customStyle="1" w:styleId="214">
    <w:name w:val="Заголовок 2 Знак1"/>
    <w:rsid w:val="00C7487E"/>
    <w:rPr>
      <w:b/>
      <w:bCs w:val="0"/>
      <w:snapToGrid/>
      <w:sz w:val="28"/>
      <w:lang w:val="ru-RU" w:eastAsia="ru-RU"/>
    </w:rPr>
  </w:style>
  <w:style w:type="character" w:customStyle="1" w:styleId="FontStyle57">
    <w:name w:val="Font Style57"/>
    <w:rsid w:val="00C7487E"/>
    <w:rPr>
      <w:rFonts w:ascii="Times New Roman" w:hAnsi="Times New Roman" w:cs="Times New Roman" w:hint="default"/>
      <w:b/>
      <w:bCs w:val="0"/>
      <w:sz w:val="20"/>
    </w:rPr>
  </w:style>
  <w:style w:type="character" w:customStyle="1" w:styleId="BodyTextIndent3Char">
    <w:name w:val="Body Text Indent 3 Char"/>
    <w:locked/>
    <w:rsid w:val="00C7487E"/>
    <w:rPr>
      <w:color w:val="0000FF"/>
      <w:sz w:val="24"/>
      <w:u w:val="single"/>
      <w:lang w:val="ru-RU" w:eastAsia="ru-RU"/>
    </w:rPr>
  </w:style>
  <w:style w:type="character" w:customStyle="1" w:styleId="FooterChar">
    <w:name w:val="Footer Char"/>
    <w:locked/>
    <w:rsid w:val="00C7487E"/>
    <w:rPr>
      <w:rFonts w:ascii="Courier New" w:hAnsi="Courier New" w:cs="Courier New" w:hint="default"/>
      <w:lang w:val="ru-RU" w:eastAsia="ru-RU"/>
    </w:rPr>
  </w:style>
  <w:style w:type="character" w:customStyle="1" w:styleId="17">
    <w:name w:val="Нижний колонтитул Знак1"/>
    <w:basedOn w:val="ac"/>
    <w:link w:val="af9"/>
    <w:semiHidden/>
    <w:locked/>
    <w:rsid w:val="00C7487E"/>
    <w:rPr>
      <w:rFonts w:ascii="Courier New" w:eastAsia="Times New Roman" w:hAnsi="Courier New" w:cs="Times New Roman"/>
      <w:sz w:val="20"/>
      <w:szCs w:val="20"/>
      <w:lang w:eastAsia="ru-RU"/>
    </w:rPr>
  </w:style>
  <w:style w:type="character" w:customStyle="1" w:styleId="FontStyle15">
    <w:name w:val="Font Style15"/>
    <w:rsid w:val="00C7487E"/>
    <w:rPr>
      <w:rFonts w:ascii="Times New Roman" w:hAnsi="Times New Roman" w:cs="Times New Roman" w:hint="default"/>
      <w:sz w:val="26"/>
    </w:rPr>
  </w:style>
  <w:style w:type="character" w:customStyle="1" w:styleId="affffb">
    <w:name w:val="комментарий"/>
    <w:rsid w:val="00C7487E"/>
    <w:rPr>
      <w:b/>
      <w:bCs w:val="0"/>
      <w:i/>
      <w:iCs w:val="0"/>
      <w:shd w:val="clear" w:color="auto" w:fill="FFFF99"/>
    </w:rPr>
  </w:style>
  <w:style w:type="character" w:customStyle="1" w:styleId="HeaderChar">
    <w:name w:val="Header Char"/>
    <w:locked/>
    <w:rsid w:val="00C7487E"/>
    <w:rPr>
      <w:rFonts w:ascii="Courier New" w:hAnsi="Courier New" w:cs="Courier New" w:hint="default"/>
      <w:lang w:val="ru-RU" w:eastAsia="ru-RU"/>
    </w:rPr>
  </w:style>
  <w:style w:type="character" w:customStyle="1" w:styleId="Sp1">
    <w:name w:val="Sp1 Знак Знак"/>
    <w:rsid w:val="00C7487E"/>
    <w:rPr>
      <w:b/>
      <w:bCs w:val="0"/>
      <w:kern w:val="24"/>
      <w:sz w:val="24"/>
      <w:lang w:val="ru-RU" w:eastAsia="ru-RU"/>
    </w:rPr>
  </w:style>
  <w:style w:type="character" w:customStyle="1" w:styleId="FontStyle13">
    <w:name w:val="Font Style13"/>
    <w:rsid w:val="00C7487E"/>
    <w:rPr>
      <w:rFonts w:ascii="Times New Roman" w:hAnsi="Times New Roman" w:cs="Times New Roman" w:hint="default"/>
      <w:sz w:val="24"/>
    </w:rPr>
  </w:style>
  <w:style w:type="character" w:customStyle="1" w:styleId="affffc">
    <w:name w:val="Основной шрифт"/>
    <w:rsid w:val="00C7487E"/>
  </w:style>
  <w:style w:type="character" w:customStyle="1" w:styleId="FontStyle33">
    <w:name w:val="Font Style33"/>
    <w:rsid w:val="00C7487E"/>
    <w:rPr>
      <w:rFonts w:ascii="Times New Roman" w:hAnsi="Times New Roman" w:cs="Times New Roman" w:hint="default"/>
      <w:sz w:val="26"/>
    </w:rPr>
  </w:style>
  <w:style w:type="character" w:customStyle="1" w:styleId="15">
    <w:name w:val="Текст примечания Знак1"/>
    <w:basedOn w:val="ac"/>
    <w:link w:val="af5"/>
    <w:semiHidden/>
    <w:locked/>
    <w:rsid w:val="00C7487E"/>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C7487E"/>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C7487E"/>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C7487E"/>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C7487E"/>
    <w:rPr>
      <w:rFonts w:ascii="Tahoma" w:eastAsia="Times New Roman" w:hAnsi="Tahoma" w:cs="Times New Roman"/>
      <w:sz w:val="24"/>
      <w:szCs w:val="20"/>
      <w:shd w:val="clear" w:color="auto" w:fill="000080"/>
      <w:lang w:eastAsia="ru-RU"/>
    </w:rPr>
  </w:style>
  <w:style w:type="character" w:customStyle="1" w:styleId="160">
    <w:name w:val="16"/>
    <w:rsid w:val="00C7487E"/>
    <w:rPr>
      <w:rFonts w:ascii="Times New Roman" w:hAnsi="Times New Roman" w:cs="Times New Roman" w:hint="default"/>
      <w:color w:val="008000"/>
      <w:sz w:val="20"/>
    </w:rPr>
  </w:style>
  <w:style w:type="character" w:customStyle="1" w:styleId="affffd">
    <w:name w:val="Основной текст + Полужирный"/>
    <w:rsid w:val="00C7487E"/>
    <w:rPr>
      <w:b/>
      <w:bCs w:val="0"/>
      <w:color w:val="000000"/>
      <w:spacing w:val="0"/>
      <w:w w:val="100"/>
      <w:position w:val="0"/>
      <w:sz w:val="27"/>
      <w:lang w:val="ru-RU" w:eastAsia="x-none"/>
    </w:rPr>
  </w:style>
  <w:style w:type="character" w:customStyle="1" w:styleId="val">
    <w:name w:val="val"/>
    <w:rsid w:val="00C7487E"/>
  </w:style>
  <w:style w:type="character" w:customStyle="1" w:styleId="2f6">
    <w:name w:val="Основной шрифт абзаца2"/>
    <w:rsid w:val="00C7487E"/>
  </w:style>
  <w:style w:type="character" w:customStyle="1" w:styleId="Absatz-Standardschriftart">
    <w:name w:val="Absatz-Standardschriftart"/>
    <w:rsid w:val="00C7487E"/>
  </w:style>
  <w:style w:type="character" w:customStyle="1" w:styleId="WW-Absatz-Standardschriftart">
    <w:name w:val="WW-Absatz-Standardschriftart"/>
    <w:rsid w:val="00C7487E"/>
  </w:style>
  <w:style w:type="character" w:customStyle="1" w:styleId="WW-Absatz-Standardschriftart1">
    <w:name w:val="WW-Absatz-Standardschriftart1"/>
    <w:rsid w:val="00C7487E"/>
  </w:style>
  <w:style w:type="character" w:customStyle="1" w:styleId="WW-Absatz-Standardschriftart11">
    <w:name w:val="WW-Absatz-Standardschriftart11"/>
    <w:rsid w:val="00C7487E"/>
  </w:style>
  <w:style w:type="character" w:customStyle="1" w:styleId="WW-Absatz-Standardschriftart111">
    <w:name w:val="WW-Absatz-Standardschriftart111"/>
    <w:rsid w:val="00C7487E"/>
  </w:style>
  <w:style w:type="character" w:customStyle="1" w:styleId="1f9">
    <w:name w:val="Основной шрифт абзаца1"/>
    <w:rsid w:val="00C7487E"/>
  </w:style>
  <w:style w:type="character" w:customStyle="1" w:styleId="FontStyle17">
    <w:name w:val="Font Style17"/>
    <w:rsid w:val="00C7487E"/>
    <w:rPr>
      <w:rFonts w:ascii="Times New Roman" w:hAnsi="Times New Roman" w:cs="Times New Roman" w:hint="default"/>
      <w:sz w:val="20"/>
    </w:rPr>
  </w:style>
  <w:style w:type="character" w:customStyle="1" w:styleId="FontStyle12">
    <w:name w:val="Font Style12"/>
    <w:rsid w:val="00C7487E"/>
    <w:rPr>
      <w:rFonts w:ascii="Times New Roman" w:hAnsi="Times New Roman" w:cs="Times New Roman" w:hint="default"/>
      <w:b/>
      <w:bCs w:val="0"/>
      <w:sz w:val="22"/>
    </w:rPr>
  </w:style>
  <w:style w:type="character" w:customStyle="1" w:styleId="dynatree-title">
    <w:name w:val="dynatree-title"/>
    <w:rsid w:val="00C7487E"/>
  </w:style>
  <w:style w:type="character" w:customStyle="1" w:styleId="1fa">
    <w:name w:val="Основной текст1"/>
    <w:rsid w:val="00C7487E"/>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C7487E"/>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rsid w:val="00C7487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C7487E"/>
    <w:pPr>
      <w:spacing w:after="200" w:line="276" w:lineRule="auto"/>
    </w:pPr>
    <w:tblPr>
      <w:tblCellMar>
        <w:top w:w="0" w:type="dxa"/>
        <w:left w:w="108" w:type="dxa"/>
        <w:bottom w:w="0" w:type="dxa"/>
        <w:right w:w="108" w:type="dxa"/>
      </w:tblCellMar>
    </w:tblPr>
  </w:style>
  <w:style w:type="paragraph" w:customStyle="1" w:styleId="-5">
    <w:name w:val="Пункт-5"/>
    <w:basedOn w:val="ab"/>
    <w:rsid w:val="00380D64"/>
    <w:pPr>
      <w:spacing w:after="240"/>
      <w:contextualSpacing/>
      <w:jc w:val="both"/>
    </w:pPr>
  </w:style>
  <w:style w:type="paragraph" w:customStyle="1" w:styleId="-6">
    <w:name w:val="Пункт-6"/>
    <w:basedOn w:val="ab"/>
    <w:qFormat/>
    <w:rsid w:val="00380D64"/>
    <w:pPr>
      <w:numPr>
        <w:ilvl w:val="5"/>
        <w:numId w:val="40"/>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5390">
      <w:bodyDiv w:val="1"/>
      <w:marLeft w:val="0"/>
      <w:marRight w:val="0"/>
      <w:marTop w:val="0"/>
      <w:marBottom w:val="0"/>
      <w:divBdr>
        <w:top w:val="none" w:sz="0" w:space="0" w:color="auto"/>
        <w:left w:val="none" w:sz="0" w:space="0" w:color="auto"/>
        <w:bottom w:val="none" w:sz="0" w:space="0" w:color="auto"/>
        <w:right w:val="none" w:sz="0" w:space="0" w:color="auto"/>
      </w:divBdr>
    </w:div>
    <w:div w:id="287010983">
      <w:bodyDiv w:val="1"/>
      <w:marLeft w:val="0"/>
      <w:marRight w:val="0"/>
      <w:marTop w:val="0"/>
      <w:marBottom w:val="0"/>
      <w:divBdr>
        <w:top w:val="none" w:sz="0" w:space="0" w:color="auto"/>
        <w:left w:val="none" w:sz="0" w:space="0" w:color="auto"/>
        <w:bottom w:val="none" w:sz="0" w:space="0" w:color="auto"/>
        <w:right w:val="none" w:sz="0" w:space="0" w:color="auto"/>
      </w:divBdr>
    </w:div>
    <w:div w:id="458960034">
      <w:bodyDiv w:val="1"/>
      <w:marLeft w:val="0"/>
      <w:marRight w:val="0"/>
      <w:marTop w:val="0"/>
      <w:marBottom w:val="0"/>
      <w:divBdr>
        <w:top w:val="none" w:sz="0" w:space="0" w:color="auto"/>
        <w:left w:val="none" w:sz="0" w:space="0" w:color="auto"/>
        <w:bottom w:val="none" w:sz="0" w:space="0" w:color="auto"/>
        <w:right w:val="none" w:sz="0" w:space="0" w:color="auto"/>
      </w:divBdr>
    </w:div>
    <w:div w:id="659966857">
      <w:bodyDiv w:val="1"/>
      <w:marLeft w:val="0"/>
      <w:marRight w:val="0"/>
      <w:marTop w:val="0"/>
      <w:marBottom w:val="0"/>
      <w:divBdr>
        <w:top w:val="none" w:sz="0" w:space="0" w:color="auto"/>
        <w:left w:val="none" w:sz="0" w:space="0" w:color="auto"/>
        <w:bottom w:val="none" w:sz="0" w:space="0" w:color="auto"/>
        <w:right w:val="none" w:sz="0" w:space="0" w:color="auto"/>
      </w:divBdr>
    </w:div>
    <w:div w:id="972323944">
      <w:bodyDiv w:val="1"/>
      <w:marLeft w:val="0"/>
      <w:marRight w:val="0"/>
      <w:marTop w:val="0"/>
      <w:marBottom w:val="0"/>
      <w:divBdr>
        <w:top w:val="none" w:sz="0" w:space="0" w:color="auto"/>
        <w:left w:val="none" w:sz="0" w:space="0" w:color="auto"/>
        <w:bottom w:val="none" w:sz="0" w:space="0" w:color="auto"/>
        <w:right w:val="none" w:sz="0" w:space="0" w:color="auto"/>
      </w:divBdr>
    </w:div>
    <w:div w:id="1294866403">
      <w:bodyDiv w:val="1"/>
      <w:marLeft w:val="0"/>
      <w:marRight w:val="0"/>
      <w:marTop w:val="0"/>
      <w:marBottom w:val="0"/>
      <w:divBdr>
        <w:top w:val="none" w:sz="0" w:space="0" w:color="auto"/>
        <w:left w:val="none" w:sz="0" w:space="0" w:color="auto"/>
        <w:bottom w:val="none" w:sz="0" w:space="0" w:color="auto"/>
        <w:right w:val="none" w:sz="0" w:space="0" w:color="auto"/>
      </w:divBdr>
    </w:div>
    <w:div w:id="1307393056">
      <w:bodyDiv w:val="1"/>
      <w:marLeft w:val="0"/>
      <w:marRight w:val="0"/>
      <w:marTop w:val="0"/>
      <w:marBottom w:val="0"/>
      <w:divBdr>
        <w:top w:val="none" w:sz="0" w:space="0" w:color="auto"/>
        <w:left w:val="none" w:sz="0" w:space="0" w:color="auto"/>
        <w:bottom w:val="none" w:sz="0" w:space="0" w:color="auto"/>
        <w:right w:val="none" w:sz="0" w:space="0" w:color="auto"/>
      </w:divBdr>
    </w:div>
    <w:div w:id="1642151106">
      <w:bodyDiv w:val="1"/>
      <w:marLeft w:val="0"/>
      <w:marRight w:val="0"/>
      <w:marTop w:val="0"/>
      <w:marBottom w:val="0"/>
      <w:divBdr>
        <w:top w:val="none" w:sz="0" w:space="0" w:color="auto"/>
        <w:left w:val="none" w:sz="0" w:space="0" w:color="auto"/>
        <w:bottom w:val="none" w:sz="0" w:space="0" w:color="auto"/>
        <w:right w:val="none" w:sz="0" w:space="0" w:color="auto"/>
      </w:divBdr>
    </w:div>
    <w:div w:id="1781338657">
      <w:bodyDiv w:val="1"/>
      <w:marLeft w:val="0"/>
      <w:marRight w:val="0"/>
      <w:marTop w:val="0"/>
      <w:marBottom w:val="0"/>
      <w:divBdr>
        <w:top w:val="none" w:sz="0" w:space="0" w:color="auto"/>
        <w:left w:val="none" w:sz="0" w:space="0" w:color="auto"/>
        <w:bottom w:val="none" w:sz="0" w:space="0" w:color="auto"/>
        <w:right w:val="none" w:sz="0" w:space="0" w:color="auto"/>
      </w:divBdr>
    </w:div>
    <w:div w:id="1915427845">
      <w:bodyDiv w:val="1"/>
      <w:marLeft w:val="0"/>
      <w:marRight w:val="0"/>
      <w:marTop w:val="0"/>
      <w:marBottom w:val="0"/>
      <w:divBdr>
        <w:top w:val="none" w:sz="0" w:space="0" w:color="auto"/>
        <w:left w:val="none" w:sz="0" w:space="0" w:color="auto"/>
        <w:bottom w:val="none" w:sz="0" w:space="0" w:color="auto"/>
        <w:right w:val="none" w:sz="0" w:space="0" w:color="auto"/>
      </w:divBdr>
    </w:div>
    <w:div w:id="207507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https://gisp.gov.ru/pp719v2/pub/prod/" TargetMode="External"/><Relationship Id="rId18"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6" Type="http://schemas.openxmlformats.org/officeDocument/2006/relationships/hyperlink" Target="v8doc:e1cib/data/&#1057;&#1087;&#1088;&#1072;&#1074;&#1086;&#1095;&#1085;&#1080;&#1082;.&#1055;&#1086;&#1083;&#1100;&#1079;&#1086;&#1074;&#1072;&#1090;&#1077;&#1083;&#1080;?ref=810c001e67e411c011ee6d7b793ca058" TargetMode="External"/><Relationship Id="rId39"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hyperlink" Target="garantF1://10064072.758" TargetMode="External"/><Relationship Id="rId34" Type="http://schemas.openxmlformats.org/officeDocument/2006/relationships/hyperlink" Target="https://gisp.gov.ru/pp616/pub/app_eaeu/search/" TargetMode="External"/><Relationship Id="rId42" Type="http://schemas.openxmlformats.org/officeDocument/2006/relationships/image" Target="media/image9.emf"/><Relationship Id="rId7" Type="http://schemas.openxmlformats.org/officeDocument/2006/relationships/hyperlink" Target="garantf1://12029354.2015/" TargetMode="External"/><Relationship Id="rId12" Type="http://schemas.openxmlformats.org/officeDocument/2006/relationships/hyperlink" Target="file:///C:\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17" Type="http://schemas.openxmlformats.org/officeDocument/2006/relationships/hyperlink" Target="http://www.zakupki.gov.ru/" TargetMode="External"/><Relationship Id="rId25" Type="http://schemas.openxmlformats.org/officeDocument/2006/relationships/hyperlink" Target="mailto:voe223fz@voel.ru" TargetMode="External"/><Relationship Id="rId33" Type="http://schemas.openxmlformats.org/officeDocument/2006/relationships/hyperlink" Target="https://gisp.gov.ru/pp719v2/pub/prod/" TargetMode="External"/><Relationship Id="rId38"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voel.ru/" TargetMode="External"/><Relationship Id="rId20"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9" Type="http://schemas.openxmlformats.org/officeDocument/2006/relationships/image" Target="media/image3.png"/><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24" Type="http://schemas.openxmlformats.org/officeDocument/2006/relationships/hyperlink" Target="mailto:voe223fz@voel.ru" TargetMode="External"/><Relationship Id="rId32" Type="http://schemas.openxmlformats.org/officeDocument/2006/relationships/hyperlink" Target="http://www.zakupki.gov.ru/" TargetMode="External"/><Relationship Id="rId37" Type="http://schemas.openxmlformats.org/officeDocument/2006/relationships/image" Target="media/image4.jpeg"/><Relationship Id="rId40" Type="http://schemas.openxmlformats.org/officeDocument/2006/relationships/image" Target="media/image7.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isp.gov.ru/documents/10546664/" TargetMode="External"/><Relationship Id="rId23" Type="http://schemas.openxmlformats.org/officeDocument/2006/relationships/image" Target="media/image1.png"/><Relationship Id="rId28" Type="http://schemas.openxmlformats.org/officeDocument/2006/relationships/image" Target="media/image2.png"/><Relationship Id="rId36" Type="http://schemas.openxmlformats.org/officeDocument/2006/relationships/hyperlink" Target="consultantplus://offline/ref=2738C995C7CFE55C468FBC9EBF856B4C556CAF37691FCC989329E16A65C3iAM" TargetMode="External"/><Relationship Id="rId10" Type="http://schemas.openxmlformats.org/officeDocument/2006/relationships/hyperlink" Target="consultantplus://offline/ref=DF52F38813AA77788AD461262D3FAB5223854D15DA9103E15130E9A99D0AuEE" TargetMode="External"/><Relationship Id="rId19"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31" Type="http://schemas.openxmlformats.org/officeDocument/2006/relationships/hyperlink" Target="http://www.voel.r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7;&#1088;&#1077;&#1076;&#1083;&#1086;&#1078;&#1077;&#1085;&#1080;&#1081;%20&#1052;&#1057;&#1055;\&#1044;&#1086;&#1082;&#1091;&#1084;&#1077;&#1085;&#1090;&#1072;&#1094;&#1080;&#1103;%20(1).docx" TargetMode="External"/><Relationship Id="rId14" Type="http://schemas.openxmlformats.org/officeDocument/2006/relationships/hyperlink" Target="https://gisp.gov.ru/pp616/pub/app_eaeu/search/" TargetMode="External"/><Relationship Id="rId22" Type="http://schemas.openxmlformats.org/officeDocument/2006/relationships/hyperlink" Target="garantF1://12038258.49" TargetMode="External"/><Relationship Id="rId27" Type="http://schemas.openxmlformats.org/officeDocument/2006/relationships/hyperlink" Target="v8doc:messageo.klimchuk@voel.ru" TargetMode="External"/><Relationship Id="rId30"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35" Type="http://schemas.openxmlformats.org/officeDocument/2006/relationships/hyperlink" Target="https://gisp.gov.ru/documents/10546664/" TargetMode="External"/><Relationship Id="rId43"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60</Pages>
  <Words>25543</Words>
  <Characters>145596</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31</cp:revision>
  <dcterms:created xsi:type="dcterms:W3CDTF">2021-07-02T05:32:00Z</dcterms:created>
  <dcterms:modified xsi:type="dcterms:W3CDTF">2024-04-26T08:09:00Z</dcterms:modified>
</cp:coreProperties>
</file>